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7E30D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26F97711" w:rsidR="00C860E7" w:rsidRPr="00BD156A" w:rsidRDefault="00DA4771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203101">
              <w:rPr>
                <w:rFonts w:hint="eastAsia"/>
                <w:b/>
                <w:sz w:val="48"/>
                <w:szCs w:val="48"/>
                <w:lang w:eastAsia="zh-CN"/>
              </w:rPr>
              <w:t>中期考核</w:t>
            </w:r>
            <w:r w:rsidR="007A690F">
              <w:rPr>
                <w:rFonts w:hint="eastAsia"/>
                <w:b/>
                <w:sz w:val="48"/>
                <w:szCs w:val="48"/>
                <w:lang w:eastAsia="zh-CN"/>
              </w:rPr>
              <w:t>——</w:t>
            </w:r>
            <w:r w:rsidR="005A08AD">
              <w:rPr>
                <w:rFonts w:hint="eastAsia"/>
                <w:b/>
                <w:sz w:val="48"/>
                <w:szCs w:val="48"/>
                <w:lang w:eastAsia="zh-CN"/>
              </w:rPr>
              <w:t>学校管理员</w:t>
            </w:r>
            <w:r w:rsidR="005A08AD">
              <w:rPr>
                <w:rFonts w:hint="eastAsia"/>
                <w:b/>
                <w:sz w:val="48"/>
                <w:szCs w:val="48"/>
                <w:lang w:eastAsia="zh-CN"/>
              </w:rPr>
              <w:t>&amp;</w:t>
            </w:r>
            <w:r w:rsidR="005A08AD">
              <w:rPr>
                <w:rFonts w:hint="eastAsia"/>
                <w:b/>
                <w:sz w:val="48"/>
                <w:szCs w:val="48"/>
                <w:lang w:eastAsia="zh-CN"/>
              </w:rPr>
              <w:t>学院管理员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7F97D61B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 w:rsidRPr="000632F1">
              <w:instrText>DOCPROPERTY  ReleaseDate</w:instrText>
            </w:r>
            <w:r>
              <w:instrText xml:space="preserve"> </w:instrText>
            </w:r>
            <w:r>
              <w:fldChar w:fldCharType="separate"/>
            </w:r>
            <w:r w:rsidR="000632F1" w:rsidRPr="000632F1">
              <w:t>2020-05</w:t>
            </w:r>
            <w:r w:rsidRPr="000632F1">
              <w:t>-</w:t>
            </w:r>
            <w:r>
              <w:fldChar w:fldCharType="end"/>
            </w:r>
            <w:r w:rsidR="000632F1">
              <w:t>12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1"/>
          <w:footerReference w:type="even" r:id="rId12"/>
          <w:headerReference w:type="first" r:id="rId13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6D8532FF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r>
              <w:rPr>
                <w:rFonts w:hint="eastAsia"/>
              </w:rPr>
              <w:t>软通</w:t>
            </w:r>
            <w:r>
              <w:t>动力</w:t>
            </w:r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201</w:t>
            </w:r>
            <w:r w:rsidR="00491B72">
              <w:t>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和其他软通商标均为软通动力信息技术有限公司的商标。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您购买的产品、服务或特性等应受软通动力公司商业合同和条款的约束，本文档中描述的全部或部分产品、服务或特性可能不在您的购买或使用范围之内。除非合同另有约定，软通</w:t>
            </w:r>
            <w:r>
              <w:t>动力</w:t>
            </w:r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5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5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25918257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3F7FB71F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7F5F24">
        <w:rPr>
          <w:rFonts w:hint="eastAsia"/>
        </w:rPr>
        <w:t>中期考核</w:t>
      </w:r>
      <w:r w:rsidR="00BD156A">
        <w:rPr>
          <w:rFonts w:hint="eastAsia"/>
        </w:rPr>
        <w:t>功能业务，为</w:t>
      </w:r>
      <w:r w:rsidR="00644B16">
        <w:rPr>
          <w:rFonts w:hint="eastAsia"/>
        </w:rPr>
        <w:t>学校</w:t>
      </w:r>
      <w:r w:rsidR="0034605B">
        <w:rPr>
          <w:rFonts w:hint="eastAsia"/>
        </w:rPr>
        <w:t>管理员</w:t>
      </w:r>
      <w:r w:rsidR="0034605B">
        <w:rPr>
          <w:rFonts w:hint="eastAsia"/>
        </w:rPr>
        <w:t>+</w:t>
      </w:r>
      <w:r w:rsidR="00644B16">
        <w:rPr>
          <w:rFonts w:hint="eastAsia"/>
        </w:rPr>
        <w:t>学院</w:t>
      </w:r>
      <w:r w:rsidR="0034605B">
        <w:rPr>
          <w:rFonts w:hint="eastAsia"/>
        </w:rPr>
        <w:t>管理员）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05164650" w:rsidR="00C860E7" w:rsidRDefault="00C537BC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学校管理员</w:t>
      </w:r>
    </w:p>
    <w:p w14:paraId="42941B3E" w14:textId="7D883608" w:rsidR="00C537BC" w:rsidRDefault="00C537BC">
      <w:pPr>
        <w:pStyle w:val="ItemList"/>
        <w:numPr>
          <w:ilvl w:val="0"/>
          <w:numId w:val="21"/>
        </w:numPr>
        <w:adjustRightInd/>
        <w:snapToGrid/>
      </w:pPr>
      <w:r>
        <w:t>学院管理员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5EB210AA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>
        <w:rPr>
          <w:rFonts w:hint="eastAsia"/>
          <w:b/>
        </w:rPr>
        <w:t>201</w:t>
      </w:r>
      <w:r>
        <w:rPr>
          <w:b/>
        </w:rPr>
        <w:t>9</w:t>
      </w:r>
      <w:r w:rsidR="00491B72">
        <w:rPr>
          <w:rFonts w:hint="eastAsia"/>
          <w:b/>
        </w:rPr>
        <w:t>-</w:t>
      </w:r>
      <w:r w:rsidR="00971F63">
        <w:rPr>
          <w:b/>
        </w:rPr>
        <w:t>11</w:t>
      </w:r>
      <w:r>
        <w:rPr>
          <w:rFonts w:hint="eastAsia"/>
          <w:b/>
        </w:rPr>
        <w:t>-</w:t>
      </w:r>
      <w:r w:rsidR="00EA2471">
        <w:rPr>
          <w:b/>
        </w:rPr>
        <w:t>20</w:t>
      </w:r>
      <w:r>
        <w:rPr>
          <w:rFonts w:hint="eastAsia"/>
          <w:b/>
        </w:rPr>
        <w:t>）</w:t>
      </w:r>
    </w:p>
    <w:p w14:paraId="18331ECE" w14:textId="77777777" w:rsidR="00C860E7" w:rsidRDefault="00DA4771">
      <w:pPr>
        <w:rPr>
          <w:b/>
        </w:rPr>
      </w:pPr>
      <w:r>
        <w:rPr>
          <w:rFonts w:hint="eastAsia"/>
        </w:rPr>
        <w:t>第一次发布。</w:t>
      </w:r>
    </w:p>
    <w:p w14:paraId="7C317191" w14:textId="77777777" w:rsidR="00C860E7" w:rsidRDefault="00C860E7">
      <w:pPr>
        <w:sectPr w:rsidR="00C860E7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41727B3F" w14:textId="7336DA6D" w:rsidR="00E47AF1" w:rsidRDefault="00DA4771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25918257" w:history="1">
        <w:r w:rsidR="00E47AF1" w:rsidRPr="00C0244E">
          <w:rPr>
            <w:rStyle w:val="afff5"/>
            <w:rFonts w:hint="eastAsia"/>
            <w:noProof/>
          </w:rPr>
          <w:t>前</w:t>
        </w:r>
        <w:r w:rsidR="00E47AF1" w:rsidRPr="00C0244E">
          <w:rPr>
            <w:rStyle w:val="afff5"/>
            <w:noProof/>
          </w:rPr>
          <w:t xml:space="preserve">  </w:t>
        </w:r>
        <w:r w:rsidR="00E47AF1" w:rsidRPr="00C0244E">
          <w:rPr>
            <w:rStyle w:val="afff5"/>
            <w:rFonts w:hint="eastAsia"/>
            <w:noProof/>
          </w:rPr>
          <w:t>言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_Toc25918257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ii</w:t>
        </w:r>
        <w:r w:rsidR="00E47AF1">
          <w:rPr>
            <w:noProof/>
            <w:webHidden/>
          </w:rPr>
          <w:fldChar w:fldCharType="end"/>
        </w:r>
      </w:hyperlink>
    </w:p>
    <w:p w14:paraId="5FEEE6B1" w14:textId="77777777" w:rsidR="00E47AF1" w:rsidRDefault="000D168D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25918258" w:history="1">
        <w:r w:rsidR="00E47AF1" w:rsidRPr="00C0244E">
          <w:rPr>
            <w:rStyle w:val="afff5"/>
            <w:noProof/>
          </w:rPr>
          <w:t>1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快速入门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_Toc25918258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5</w:t>
        </w:r>
        <w:r w:rsidR="00E47AF1">
          <w:rPr>
            <w:noProof/>
            <w:webHidden/>
          </w:rPr>
          <w:fldChar w:fldCharType="end"/>
        </w:r>
      </w:hyperlink>
    </w:p>
    <w:p w14:paraId="6B150717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59" w:history="1">
        <w:r w:rsidR="00E47AF1" w:rsidRPr="00C0244E">
          <w:rPr>
            <w:rStyle w:val="afff5"/>
            <w:noProof/>
            <w:snapToGrid w:val="0"/>
          </w:rPr>
          <w:t>1.1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准备操作环境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_Toc25918259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5</w:t>
        </w:r>
        <w:r w:rsidR="00E47AF1">
          <w:rPr>
            <w:noProof/>
            <w:webHidden/>
          </w:rPr>
          <w:fldChar w:fldCharType="end"/>
        </w:r>
      </w:hyperlink>
    </w:p>
    <w:p w14:paraId="20BDE1B0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0" w:history="1">
        <w:r w:rsidR="00E47AF1" w:rsidRPr="00C0244E">
          <w:rPr>
            <w:rStyle w:val="afff5"/>
            <w:noProof/>
            <w:snapToGrid w:val="0"/>
          </w:rPr>
          <w:t>1.2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相关约定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_Toc25918260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5</w:t>
        </w:r>
        <w:r w:rsidR="00E47AF1">
          <w:rPr>
            <w:noProof/>
            <w:webHidden/>
          </w:rPr>
          <w:fldChar w:fldCharType="end"/>
        </w:r>
      </w:hyperlink>
    </w:p>
    <w:p w14:paraId="2F87D8CE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1" w:history="1">
        <w:r w:rsidR="00E47AF1" w:rsidRPr="00C0244E">
          <w:rPr>
            <w:rStyle w:val="afff5"/>
            <w:noProof/>
            <w:snapToGrid w:val="0"/>
          </w:rPr>
          <w:t>1.3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管理员登录同济大学教学管理信息系统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_Toc25918261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5</w:t>
        </w:r>
        <w:r w:rsidR="00E47AF1">
          <w:rPr>
            <w:noProof/>
            <w:webHidden/>
          </w:rPr>
          <w:fldChar w:fldCharType="end"/>
        </w:r>
      </w:hyperlink>
    </w:p>
    <w:p w14:paraId="099535B3" w14:textId="77777777" w:rsidR="00E47AF1" w:rsidRDefault="000D168D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25918262" w:history="1">
        <w:r w:rsidR="00E47AF1" w:rsidRPr="00C0244E">
          <w:rPr>
            <w:rStyle w:val="afff5"/>
            <w:noProof/>
          </w:rPr>
          <w:t>2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系统角色切换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_Toc25918262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8</w:t>
        </w:r>
        <w:r w:rsidR="00E47AF1">
          <w:rPr>
            <w:noProof/>
            <w:webHidden/>
          </w:rPr>
          <w:fldChar w:fldCharType="end"/>
        </w:r>
      </w:hyperlink>
    </w:p>
    <w:p w14:paraId="3C39C5DB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3" w:history="1">
        <w:r w:rsidR="00E47AF1" w:rsidRPr="00C0244E">
          <w:rPr>
            <w:rStyle w:val="afff5"/>
            <w:noProof/>
          </w:rPr>
          <w:t xml:space="preserve">2 </w:t>
        </w:r>
        <w:r w:rsidR="00E47AF1" w:rsidRPr="00C0244E">
          <w:rPr>
            <w:rStyle w:val="afff5"/>
            <w:rFonts w:hint="eastAsia"/>
            <w:noProof/>
          </w:rPr>
          <w:t>系统角色切换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_Toc25918263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8</w:t>
        </w:r>
        <w:r w:rsidR="00E47AF1">
          <w:rPr>
            <w:noProof/>
            <w:webHidden/>
          </w:rPr>
          <w:fldChar w:fldCharType="end"/>
        </w:r>
      </w:hyperlink>
    </w:p>
    <w:p w14:paraId="0F683462" w14:textId="77777777" w:rsidR="00E47AF1" w:rsidRDefault="000D168D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25918264" w:history="1">
        <w:r w:rsidR="00E47AF1" w:rsidRPr="00C0244E">
          <w:rPr>
            <w:rStyle w:val="afff5"/>
            <w:noProof/>
          </w:rPr>
          <w:t>3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中期考核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_Toc25918264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9</w:t>
        </w:r>
        <w:r w:rsidR="00E47AF1">
          <w:rPr>
            <w:noProof/>
            <w:webHidden/>
          </w:rPr>
          <w:fldChar w:fldCharType="end"/>
        </w:r>
      </w:hyperlink>
    </w:p>
    <w:p w14:paraId="2BAE5491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5" w:history="1">
        <w:r w:rsidR="00E47AF1" w:rsidRPr="00C0244E">
          <w:rPr>
            <w:rStyle w:val="afff5"/>
            <w:noProof/>
            <w:snapToGrid w:val="0"/>
          </w:rPr>
          <w:t>3.1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考核规则设置【学校管理员】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_Toc25918265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9</w:t>
        </w:r>
        <w:r w:rsidR="00E47AF1">
          <w:rPr>
            <w:noProof/>
            <w:webHidden/>
          </w:rPr>
          <w:fldChar w:fldCharType="end"/>
        </w:r>
      </w:hyperlink>
    </w:p>
    <w:p w14:paraId="59EF04A8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6" w:history="1">
        <w:r w:rsidR="00E47AF1" w:rsidRPr="00C0244E">
          <w:rPr>
            <w:rStyle w:val="afff5"/>
            <w:noProof/>
            <w:snapToGrid w:val="0"/>
          </w:rPr>
          <w:t>3.2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考核时间设置【学校管理员】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_Toc25918266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11</w:t>
        </w:r>
        <w:r w:rsidR="00E47AF1">
          <w:rPr>
            <w:noProof/>
            <w:webHidden/>
          </w:rPr>
          <w:fldChar w:fldCharType="end"/>
        </w:r>
      </w:hyperlink>
    </w:p>
    <w:p w14:paraId="419293E6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7" w:history="1">
        <w:r w:rsidR="00E47AF1" w:rsidRPr="00C0244E">
          <w:rPr>
            <w:rStyle w:val="afff5"/>
            <w:noProof/>
            <w:snapToGrid w:val="0"/>
          </w:rPr>
          <w:t>3.3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考核模板设置【学校管理员】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_Toc25918267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14</w:t>
        </w:r>
        <w:r w:rsidR="00E47AF1">
          <w:rPr>
            <w:noProof/>
            <w:webHidden/>
          </w:rPr>
          <w:fldChar w:fldCharType="end"/>
        </w:r>
      </w:hyperlink>
    </w:p>
    <w:p w14:paraId="2F40A37D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8" w:history="1">
        <w:r w:rsidR="00E47AF1" w:rsidRPr="00C0244E">
          <w:rPr>
            <w:rStyle w:val="afff5"/>
            <w:noProof/>
            <w:snapToGrid w:val="0"/>
          </w:rPr>
          <w:t>3.4</w:t>
        </w:r>
        <w:r w:rsidR="00E47AF1" w:rsidRPr="00C0244E">
          <w:rPr>
            <w:rStyle w:val="afff5"/>
            <w:rFonts w:hint="eastAsia"/>
            <w:noProof/>
          </w:rPr>
          <w:t xml:space="preserve"> </w:t>
        </w:r>
        <w:r w:rsidR="00E47AF1" w:rsidRPr="00C0244E">
          <w:rPr>
            <w:rStyle w:val="afff5"/>
            <w:rFonts w:hint="eastAsia"/>
            <w:noProof/>
          </w:rPr>
          <w:t>考核名单管理【学校管理员</w:t>
        </w:r>
        <w:r w:rsidR="00E47AF1" w:rsidRPr="00C0244E">
          <w:rPr>
            <w:rStyle w:val="afff5"/>
            <w:noProof/>
          </w:rPr>
          <w:t>+</w:t>
        </w:r>
        <w:r w:rsidR="00E47AF1" w:rsidRPr="00C0244E">
          <w:rPr>
            <w:rStyle w:val="afff5"/>
            <w:rFonts w:hint="eastAsia"/>
            <w:noProof/>
          </w:rPr>
          <w:t>学院管理员】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_Toc25918268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18</w:t>
        </w:r>
        <w:r w:rsidR="00E47AF1">
          <w:rPr>
            <w:noProof/>
            <w:webHidden/>
          </w:rPr>
          <w:fldChar w:fldCharType="end"/>
        </w:r>
      </w:hyperlink>
    </w:p>
    <w:p w14:paraId="5DCCD072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69" w:history="1">
        <w:r w:rsidR="00E47AF1" w:rsidRPr="00C0244E">
          <w:rPr>
            <w:rStyle w:val="afff5"/>
            <w:noProof/>
          </w:rPr>
          <w:t xml:space="preserve">3.5 </w:t>
        </w:r>
        <w:r w:rsidR="00E47AF1" w:rsidRPr="00C0244E">
          <w:rPr>
            <w:rStyle w:val="afff5"/>
            <w:rFonts w:hint="eastAsia"/>
            <w:noProof/>
          </w:rPr>
          <w:t>考核批次维护【学院管理员】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_Toc25918269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25</w:t>
        </w:r>
        <w:r w:rsidR="00E47AF1">
          <w:rPr>
            <w:noProof/>
            <w:webHidden/>
          </w:rPr>
          <w:fldChar w:fldCharType="end"/>
        </w:r>
      </w:hyperlink>
    </w:p>
    <w:p w14:paraId="15657DAF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70" w:history="1">
        <w:r w:rsidR="00E47AF1" w:rsidRPr="00C0244E">
          <w:rPr>
            <w:rStyle w:val="afff5"/>
            <w:noProof/>
          </w:rPr>
          <w:t xml:space="preserve">3.6 </w:t>
        </w:r>
        <w:r w:rsidR="00E47AF1" w:rsidRPr="00C0244E">
          <w:rPr>
            <w:rStyle w:val="afff5"/>
            <w:rFonts w:hint="eastAsia"/>
            <w:noProof/>
          </w:rPr>
          <w:t>考核规则工作申请【学生】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_Toc25918270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28</w:t>
        </w:r>
        <w:r w:rsidR="00E47AF1">
          <w:rPr>
            <w:noProof/>
            <w:webHidden/>
          </w:rPr>
          <w:fldChar w:fldCharType="end"/>
        </w:r>
      </w:hyperlink>
    </w:p>
    <w:p w14:paraId="71935500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71" w:history="1">
        <w:r w:rsidR="00E47AF1" w:rsidRPr="00C0244E">
          <w:rPr>
            <w:rStyle w:val="afff5"/>
            <w:noProof/>
          </w:rPr>
          <w:t xml:space="preserve">3.7 </w:t>
        </w:r>
        <w:r w:rsidR="00E47AF1" w:rsidRPr="00C0244E">
          <w:rPr>
            <w:rStyle w:val="afff5"/>
            <w:rFonts w:hint="eastAsia"/>
            <w:noProof/>
          </w:rPr>
          <w:t>考核审批【导师</w:t>
        </w:r>
        <w:r w:rsidR="00E47AF1" w:rsidRPr="00C0244E">
          <w:rPr>
            <w:rStyle w:val="afff5"/>
            <w:noProof/>
          </w:rPr>
          <w:t>+</w:t>
        </w:r>
        <w:r w:rsidR="00E47AF1" w:rsidRPr="00C0244E">
          <w:rPr>
            <w:rStyle w:val="afff5"/>
            <w:rFonts w:hint="eastAsia"/>
            <w:noProof/>
          </w:rPr>
          <w:t>教学院长】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_Toc25918271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34</w:t>
        </w:r>
        <w:r w:rsidR="00E47AF1">
          <w:rPr>
            <w:noProof/>
            <w:webHidden/>
          </w:rPr>
          <w:fldChar w:fldCharType="end"/>
        </w:r>
      </w:hyperlink>
    </w:p>
    <w:p w14:paraId="3C30C435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72" w:history="1">
        <w:r w:rsidR="00E47AF1" w:rsidRPr="00C0244E">
          <w:rPr>
            <w:rStyle w:val="afff5"/>
            <w:noProof/>
          </w:rPr>
          <w:t xml:space="preserve">3.8 </w:t>
        </w:r>
        <w:r w:rsidR="00E47AF1" w:rsidRPr="00C0244E">
          <w:rPr>
            <w:rStyle w:val="afff5"/>
            <w:rFonts w:hint="eastAsia"/>
            <w:noProof/>
          </w:rPr>
          <w:t>考核全过程画像【学生】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_Toc25918272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39</w:t>
        </w:r>
        <w:r w:rsidR="00E47AF1">
          <w:rPr>
            <w:noProof/>
            <w:webHidden/>
          </w:rPr>
          <w:fldChar w:fldCharType="end"/>
        </w:r>
      </w:hyperlink>
    </w:p>
    <w:p w14:paraId="35E3EB9D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73" w:history="1">
        <w:r w:rsidR="00E47AF1" w:rsidRPr="00C0244E">
          <w:rPr>
            <w:rStyle w:val="afff5"/>
            <w:noProof/>
          </w:rPr>
          <w:t xml:space="preserve">3.9 </w:t>
        </w:r>
        <w:r w:rsidR="00E47AF1" w:rsidRPr="00C0244E">
          <w:rPr>
            <w:rStyle w:val="afff5"/>
            <w:rFonts w:hint="eastAsia"/>
            <w:noProof/>
          </w:rPr>
          <w:t>考核成绩录入【学院管理员】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_Toc25918273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40</w:t>
        </w:r>
        <w:r w:rsidR="00E47AF1">
          <w:rPr>
            <w:noProof/>
            <w:webHidden/>
          </w:rPr>
          <w:fldChar w:fldCharType="end"/>
        </w:r>
      </w:hyperlink>
    </w:p>
    <w:p w14:paraId="03D2AF05" w14:textId="77777777" w:rsidR="00E47AF1" w:rsidRDefault="000D168D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5918274" w:history="1">
        <w:r w:rsidR="00E47AF1" w:rsidRPr="00C0244E">
          <w:rPr>
            <w:rStyle w:val="afff5"/>
            <w:noProof/>
          </w:rPr>
          <w:t xml:space="preserve">3.10 </w:t>
        </w:r>
        <w:r w:rsidR="00E47AF1" w:rsidRPr="00C0244E">
          <w:rPr>
            <w:rStyle w:val="afff5"/>
            <w:rFonts w:hint="eastAsia"/>
            <w:noProof/>
          </w:rPr>
          <w:t>考核结果查询（学校管理员</w:t>
        </w:r>
        <w:r w:rsidR="00E47AF1" w:rsidRPr="00C0244E">
          <w:rPr>
            <w:rStyle w:val="afff5"/>
            <w:noProof/>
          </w:rPr>
          <w:t>+</w:t>
        </w:r>
        <w:r w:rsidR="00E47AF1" w:rsidRPr="00C0244E">
          <w:rPr>
            <w:rStyle w:val="afff5"/>
            <w:rFonts w:hint="eastAsia"/>
            <w:noProof/>
          </w:rPr>
          <w:t>学院管理员</w:t>
        </w:r>
        <w:r w:rsidR="00E47AF1" w:rsidRPr="00C0244E">
          <w:rPr>
            <w:rStyle w:val="afff5"/>
            <w:noProof/>
          </w:rPr>
          <w:t>+</w:t>
        </w:r>
        <w:r w:rsidR="00E47AF1" w:rsidRPr="00C0244E">
          <w:rPr>
            <w:rStyle w:val="afff5"/>
            <w:rFonts w:hint="eastAsia"/>
            <w:noProof/>
          </w:rPr>
          <w:t>导师</w:t>
        </w:r>
        <w:r w:rsidR="00E47AF1" w:rsidRPr="00C0244E">
          <w:rPr>
            <w:rStyle w:val="afff5"/>
            <w:noProof/>
          </w:rPr>
          <w:t>+</w:t>
        </w:r>
        <w:r w:rsidR="00E47AF1" w:rsidRPr="00C0244E">
          <w:rPr>
            <w:rStyle w:val="afff5"/>
            <w:rFonts w:hint="eastAsia"/>
            <w:noProof/>
          </w:rPr>
          <w:t>学生）</w:t>
        </w:r>
        <w:r w:rsidR="00E47AF1">
          <w:rPr>
            <w:noProof/>
            <w:webHidden/>
          </w:rPr>
          <w:tab/>
        </w:r>
        <w:r w:rsidR="00E47AF1">
          <w:rPr>
            <w:noProof/>
            <w:webHidden/>
          </w:rPr>
          <w:fldChar w:fldCharType="begin"/>
        </w:r>
        <w:r w:rsidR="00E47AF1">
          <w:rPr>
            <w:noProof/>
            <w:webHidden/>
          </w:rPr>
          <w:instrText xml:space="preserve"> PAGEREF _Toc25918274 \h </w:instrText>
        </w:r>
        <w:r w:rsidR="00E47AF1">
          <w:rPr>
            <w:noProof/>
            <w:webHidden/>
          </w:rPr>
        </w:r>
        <w:r w:rsidR="00E47AF1">
          <w:rPr>
            <w:noProof/>
            <w:webHidden/>
          </w:rPr>
          <w:fldChar w:fldCharType="separate"/>
        </w:r>
        <w:r w:rsidR="00E47AF1">
          <w:rPr>
            <w:noProof/>
            <w:webHidden/>
          </w:rPr>
          <w:t>42</w:t>
        </w:r>
        <w:r w:rsidR="00E47AF1">
          <w:rPr>
            <w:noProof/>
            <w:webHidden/>
          </w:rPr>
          <w:fldChar w:fldCharType="end"/>
        </w:r>
      </w:hyperlink>
    </w:p>
    <w:p w14:paraId="1BCB3B6A" w14:textId="7336DA6D" w:rsidR="00C860E7" w:rsidRDefault="00DA4771">
      <w:pPr>
        <w:pStyle w:val="11"/>
        <w:tabs>
          <w:tab w:val="right" w:leader="dot" w:pos="9629"/>
        </w:tabs>
        <w:sectPr w:rsidR="00C860E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>
        <w:fldChar w:fldCharType="end"/>
      </w: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25918258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25918259"/>
      <w:r>
        <w:t>准备操作环境</w:t>
      </w:r>
      <w:bookmarkEnd w:id="7"/>
      <w:bookmarkEnd w:id="8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7CB55EFC" w14:textId="77777777" w:rsidR="000632F1" w:rsidRDefault="000632F1" w:rsidP="000632F1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5509D837" w14:textId="77777777" w:rsidR="000632F1" w:rsidRDefault="000632F1" w:rsidP="000632F1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14:paraId="75B89AC2" w14:textId="77777777" w:rsidR="000632F1" w:rsidRDefault="000632F1" w:rsidP="000632F1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t>IE11</w:t>
            </w:r>
            <w:r>
              <w:t>浏览器</w:t>
            </w:r>
          </w:p>
          <w:p w14:paraId="308BD32F" w14:textId="4615EA14" w:rsidR="00757B99" w:rsidRDefault="000632F1" w:rsidP="000632F1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 w:rsidRPr="00460A13">
              <w:rPr>
                <w:color w:val="FF0000"/>
              </w:rPr>
              <w:t>推荐使用</w:t>
            </w:r>
            <w:r w:rsidRPr="00460A13">
              <w:rPr>
                <w:rFonts w:hint="eastAsia"/>
                <w:color w:val="FF0000"/>
              </w:rPr>
              <w:t>Google Chrome</w:t>
            </w:r>
            <w:r w:rsidRPr="00460A13">
              <w:rPr>
                <w:rFonts w:hint="eastAsia"/>
                <w:color w:val="FF0000"/>
              </w:rPr>
              <w:t>浏览器。</w:t>
            </w:r>
          </w:p>
        </w:tc>
      </w:tr>
    </w:tbl>
    <w:p w14:paraId="181E3C18" w14:textId="77777777" w:rsidR="001536F4" w:rsidRDefault="001536F4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25918260"/>
      <w:bookmarkStart w:id="18" w:name="_Toc444440405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5AF42F0C" w14:textId="77777777" w:rsidR="001536F4" w:rsidRDefault="001536F4"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64BDC064" w14:textId="77777777" w:rsidR="001536F4" w:rsidRDefault="001536F4">
      <w:r>
        <w:t>某些参数未给出具体数值，这部分参数需根据实际情况进行配置，本文中不给出示例。</w:t>
      </w:r>
    </w:p>
    <w:p w14:paraId="34840AB3" w14:textId="34F8DEE3" w:rsidR="00C860E7" w:rsidRDefault="001536F4">
      <w:pPr>
        <w:pStyle w:val="21"/>
        <w:rPr>
          <w:lang w:eastAsia="zh-CN"/>
        </w:rPr>
      </w:pPr>
      <w:bookmarkStart w:id="19" w:name="_Toc25918261"/>
      <w:r>
        <w:rPr>
          <w:rFonts w:hint="eastAsia"/>
          <w:lang w:eastAsia="zh-CN"/>
        </w:rPr>
        <w:t>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77777777" w:rsidR="00C860E7" w:rsidRDefault="00DA4771" w:rsidP="00AB5A1E">
      <w:pPr>
        <w:ind w:left="0" w:firstLine="420"/>
      </w:pPr>
      <w:r>
        <w:rPr>
          <w:rFonts w:hint="eastAsia"/>
        </w:rPr>
        <w:t>同济大学教学管理信息系统已正常</w:t>
      </w:r>
      <w:r>
        <w:t>运行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62868921" w:rsidR="00C860E7" w:rsidRDefault="00DA4771" w:rsidP="005F4339">
      <w:pPr>
        <w:pStyle w:val="Step"/>
      </w:pPr>
      <w:r>
        <w:rPr>
          <w:rFonts w:hint="eastAsia"/>
        </w:rPr>
        <w:lastRenderedPageBreak/>
        <w:t>在地址栏中输入</w:t>
      </w:r>
      <w:hyperlink r:id="rId25" w:history="1">
        <w:r w:rsidR="00027348">
          <w:rPr>
            <w:rStyle w:val="afff5"/>
          </w:rPr>
          <w:t>http://1.tongji.edu.cn/locallogin</w:t>
        </w:r>
      </w:hyperlink>
      <w:r w:rsidR="005F4339">
        <w:rPr>
          <w:rStyle w:val="afff5"/>
        </w:rPr>
        <w:t>或者</w:t>
      </w:r>
      <w:r w:rsidR="005F4339">
        <w:rPr>
          <w:rStyle w:val="afff5"/>
        </w:rPr>
        <w:t>http://1.tongji.edu.cn</w:t>
      </w:r>
      <w:r w:rsidR="00971F63">
        <w:rPr>
          <w:rStyle w:val="afff5"/>
          <w:rFonts w:hint="eastAsia"/>
        </w:rPr>
        <w:t>（</w:t>
      </w:r>
      <w:r w:rsidR="005F4339">
        <w:rPr>
          <w:rStyle w:val="afff5"/>
          <w:rFonts w:hint="eastAsia"/>
        </w:rPr>
        <w:t>生产环境</w:t>
      </w:r>
      <w:r w:rsidR="00971F63">
        <w:rPr>
          <w:rStyle w:val="afff5"/>
          <w:rFonts w:hint="eastAsia"/>
        </w:rPr>
        <w:t>）</w:t>
      </w:r>
    </w:p>
    <w:p w14:paraId="512F97CC" w14:textId="77777777" w:rsidR="00C860E7" w:rsidRDefault="00DA4771">
      <w:r>
        <w:rPr>
          <w:rFonts w:hint="eastAsia"/>
        </w:rPr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419DDDE9" w:rsidR="00C860E7" w:rsidRDefault="00DA4771">
      <w:pPr>
        <w:pStyle w:val="Step"/>
      </w:pPr>
      <w:r>
        <w:rPr>
          <w:rFonts w:hint="eastAsia"/>
        </w:rPr>
        <w:t>单击“登录”</w:t>
      </w:r>
      <w:r w:rsidR="00616D7F">
        <w:rPr>
          <w:rFonts w:hint="eastAsia"/>
        </w:rPr>
        <w:t>，正常登录</w:t>
      </w:r>
      <w:r>
        <w:rPr>
          <w:rFonts w:hint="eastAsia"/>
        </w:rPr>
        <w:t>。</w:t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lastRenderedPageBreak/>
        <w:br w:type="page"/>
      </w:r>
    </w:p>
    <w:p w14:paraId="47B77C86" w14:textId="77777777" w:rsidR="00C860E7" w:rsidRDefault="00C860E7">
      <w:pPr>
        <w:pStyle w:val="End"/>
      </w:pPr>
    </w:p>
    <w:p w14:paraId="6530FC2A" w14:textId="77777777" w:rsidR="00C860E7" w:rsidRDefault="00DA4771">
      <w:pPr>
        <w:pStyle w:val="1"/>
      </w:pPr>
      <w:bookmarkStart w:id="21" w:name="_Toc444440406"/>
      <w:bookmarkStart w:id="22" w:name="_Toc25918262"/>
      <w:r>
        <w:rPr>
          <w:rFonts w:hint="eastAsia"/>
        </w:rPr>
        <w:t>系统角色</w:t>
      </w:r>
      <w:bookmarkEnd w:id="21"/>
      <w:r>
        <w:rPr>
          <w:rFonts w:hint="eastAsia"/>
        </w:rPr>
        <w:t>切换</w:t>
      </w:r>
      <w:bookmarkEnd w:id="22"/>
    </w:p>
    <w:p w14:paraId="2346CF25" w14:textId="77777777" w:rsidR="00C860E7" w:rsidRDefault="00823A8D" w:rsidP="00823A8D">
      <w:pPr>
        <w:pStyle w:val="21"/>
        <w:numPr>
          <w:ilvl w:val="0"/>
          <w:numId w:val="0"/>
        </w:numPr>
        <w:rPr>
          <w:lang w:eastAsia="zh-CN"/>
        </w:rPr>
      </w:pPr>
      <w:bookmarkStart w:id="23" w:name="_Toc25918263"/>
      <w:r>
        <w:rPr>
          <w:rFonts w:hint="eastAsia"/>
          <w:lang w:eastAsia="zh-CN"/>
        </w:rPr>
        <w:t xml:space="preserve">2 </w:t>
      </w:r>
      <w:bookmarkStart w:id="24" w:name="_Toc444440409"/>
      <w:r>
        <w:rPr>
          <w:rFonts w:hint="eastAsia"/>
          <w:lang w:eastAsia="zh-CN"/>
        </w:rPr>
        <w:t>系统</w:t>
      </w:r>
      <w:bookmarkEnd w:id="24"/>
      <w:r>
        <w:rPr>
          <w:rFonts w:hint="eastAsia"/>
          <w:lang w:eastAsia="zh-CN"/>
        </w:rPr>
        <w:t>角色切换</w:t>
      </w:r>
      <w:bookmarkEnd w:id="23"/>
    </w:p>
    <w:p w14:paraId="6E8589E4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1407ECA9" w14:textId="1B4BEF91" w:rsidR="00C860E7" w:rsidRDefault="000C4A42" w:rsidP="00357E0C">
      <w:pPr>
        <w:ind w:left="0" w:firstLine="420"/>
      </w:pPr>
      <w:r>
        <w:rPr>
          <w:rFonts w:hint="eastAsia"/>
        </w:rPr>
        <w:t>中期</w:t>
      </w:r>
      <w:r w:rsidR="002D1A00">
        <w:rPr>
          <w:rFonts w:hint="eastAsia"/>
        </w:rPr>
        <w:t>考核</w:t>
      </w:r>
      <w:r w:rsidR="002D2A3A">
        <w:rPr>
          <w:rFonts w:hint="eastAsia"/>
        </w:rPr>
        <w:t>功能主要是针对</w:t>
      </w:r>
      <w:r w:rsidR="00DA4771">
        <w:rPr>
          <w:rFonts w:hint="eastAsia"/>
        </w:rPr>
        <w:t>研究生</w:t>
      </w:r>
      <w:r w:rsidR="002D2A3A">
        <w:rPr>
          <w:rFonts w:hint="eastAsia"/>
        </w:rPr>
        <w:t>进行的</w:t>
      </w:r>
      <w:r w:rsidR="00DA4771">
        <w:rPr>
          <w:rFonts w:hint="eastAsia"/>
        </w:rPr>
        <w:t>业务操作及展示。</w:t>
      </w:r>
    </w:p>
    <w:p w14:paraId="0F0EDA8D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47E30DD1" w14:textId="69654CA8" w:rsidR="00C860E7" w:rsidRDefault="00DA4771">
      <w:pPr>
        <w:pStyle w:val="Step"/>
      </w:pPr>
      <w:r>
        <w:t>登录</w:t>
      </w:r>
      <w:r>
        <w:rPr>
          <w:rFonts w:hint="eastAsia"/>
        </w:rPr>
        <w:t>同济大学教学管理信息系统</w:t>
      </w:r>
    </w:p>
    <w:p w14:paraId="4DB54207" w14:textId="6C151F3E" w:rsidR="00C860E7" w:rsidRDefault="00DA4771" w:rsidP="008857AC">
      <w:pPr>
        <w:pStyle w:val="Step"/>
      </w:pPr>
      <w:r>
        <w:rPr>
          <w:rFonts w:hint="eastAsia"/>
        </w:rPr>
        <w:t>选择系统右</w:t>
      </w:r>
      <w:r w:rsidR="001B1BB7">
        <w:rPr>
          <w:rFonts w:hint="eastAsia"/>
        </w:rPr>
        <w:t>上角菜单，</w:t>
      </w:r>
      <w:r>
        <w:rPr>
          <w:rFonts w:hint="eastAsia"/>
        </w:rPr>
        <w:t>系统右上角</w:t>
      </w:r>
      <w:r w:rsidR="001B1BB7">
        <w:rPr>
          <w:rFonts w:hint="eastAsia"/>
        </w:rPr>
        <w:t>显示部门切换按钮，选择</w:t>
      </w:r>
      <w:r>
        <w:rPr>
          <w:rFonts w:hint="eastAsia"/>
        </w:rPr>
        <w:t>“研究生”</w:t>
      </w:r>
      <w:r w:rsidR="001B1BB7">
        <w:rPr>
          <w:rFonts w:hint="eastAsia"/>
        </w:rPr>
        <w:t>部门</w:t>
      </w:r>
      <w:r>
        <w:rPr>
          <w:rFonts w:hint="eastAsia"/>
        </w:rPr>
        <w:t>，如</w:t>
      </w:r>
      <w:r>
        <w:fldChar w:fldCharType="begin"/>
      </w:r>
      <w:r>
        <w:rPr>
          <w:rFonts w:hint="eastAsia"/>
        </w:rPr>
        <w:instrText>REF _Ref428544321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2-1</w:t>
      </w:r>
      <w:r>
        <w:fldChar w:fldCharType="end"/>
      </w:r>
      <w:r>
        <w:rPr>
          <w:rFonts w:hint="eastAsia"/>
        </w:rPr>
        <w:t>所示。</w:t>
      </w:r>
    </w:p>
    <w:p w14:paraId="3DB2F85C" w14:textId="77777777" w:rsidR="00C860E7" w:rsidRDefault="00DA4771">
      <w:pPr>
        <w:pStyle w:val="FigureDescription"/>
        <w:ind w:left="1844"/>
        <w:outlineLvl w:val="9"/>
      </w:pPr>
      <w:bookmarkStart w:id="25" w:name="_Ref428544321"/>
      <w:r>
        <w:rPr>
          <w:rFonts w:hint="eastAsia"/>
        </w:rPr>
        <w:t>系统角色选择页面</w:t>
      </w:r>
      <w:bookmarkEnd w:id="25"/>
    </w:p>
    <w:p w14:paraId="15EEB7E4" w14:textId="1A461D64" w:rsidR="00C860E7" w:rsidRDefault="001B1BB7" w:rsidP="008857AC">
      <w:pPr>
        <w:pStyle w:val="NotesTextListinTable"/>
      </w:pPr>
      <w:r>
        <w:rPr>
          <w:noProof/>
        </w:rPr>
        <w:drawing>
          <wp:inline distT="0" distB="0" distL="0" distR="0" wp14:anchorId="0EE24B8A" wp14:editId="15B1E321">
            <wp:extent cx="6120765" cy="280606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70D6" w14:textId="77777777" w:rsidR="00C860E7" w:rsidRDefault="00C860E7"/>
    <w:p w14:paraId="72226E66" w14:textId="447D5A2F" w:rsidR="00C860E7" w:rsidRDefault="00EF65B8">
      <w:pPr>
        <w:pStyle w:val="1"/>
      </w:pPr>
      <w:bookmarkStart w:id="26" w:name="_Toc25918264"/>
      <w:r>
        <w:rPr>
          <w:rFonts w:hint="eastAsia"/>
        </w:rPr>
        <w:lastRenderedPageBreak/>
        <w:t>中期考核</w:t>
      </w:r>
      <w:bookmarkEnd w:id="26"/>
    </w:p>
    <w:p w14:paraId="2DF222CA" w14:textId="64C1652B" w:rsidR="00974FA2" w:rsidRDefault="00570DAC" w:rsidP="00E92912">
      <w:pPr>
        <w:pStyle w:val="21"/>
        <w:rPr>
          <w:lang w:eastAsia="zh-CN"/>
        </w:rPr>
      </w:pPr>
      <w:bookmarkStart w:id="27" w:name="_Toc25918265"/>
      <w:r>
        <w:rPr>
          <w:rFonts w:hint="eastAsia"/>
          <w:lang w:eastAsia="zh-CN"/>
        </w:rPr>
        <w:t>考核规则设置</w:t>
      </w:r>
      <w:r w:rsidR="00174DE4">
        <w:rPr>
          <w:rFonts w:hint="eastAsia"/>
          <w:lang w:eastAsia="zh-CN"/>
        </w:rPr>
        <w:t>【</w:t>
      </w:r>
      <w:r w:rsidR="007903F1">
        <w:rPr>
          <w:rFonts w:hint="eastAsia"/>
          <w:lang w:eastAsia="zh-CN"/>
        </w:rPr>
        <w:t>学校</w:t>
      </w:r>
      <w:r w:rsidR="00174DE4">
        <w:rPr>
          <w:rFonts w:hint="eastAsia"/>
          <w:lang w:eastAsia="zh-CN"/>
        </w:rPr>
        <w:t>管理员】</w:t>
      </w:r>
      <w:bookmarkEnd w:id="27"/>
    </w:p>
    <w:p w14:paraId="3D2D60CC" w14:textId="77777777" w:rsidR="002D1B31" w:rsidRDefault="002D1B31" w:rsidP="00F15414">
      <w:pPr>
        <w:pStyle w:val="BlockLabel"/>
      </w:pPr>
      <w:r>
        <w:rPr>
          <w:rFonts w:hint="eastAsia"/>
        </w:rPr>
        <w:t>背景信息</w:t>
      </w:r>
    </w:p>
    <w:p w14:paraId="10E73B8B" w14:textId="4C9FF98D" w:rsidR="009978F6" w:rsidRPr="009978F6" w:rsidRDefault="00996EDA" w:rsidP="009978F6">
      <w:pPr>
        <w:ind w:left="0" w:firstLine="420"/>
      </w:pPr>
      <w:r>
        <w:rPr>
          <w:rFonts w:hint="eastAsia"/>
        </w:rPr>
        <w:t>学校管理员创建考核规则，用于约束学生进行中期</w:t>
      </w:r>
      <w:bookmarkStart w:id="28" w:name="_GoBack"/>
      <w:r>
        <w:rPr>
          <w:rFonts w:hint="eastAsia"/>
        </w:rPr>
        <w:t>(</w:t>
      </w:r>
      <w:r>
        <w:rPr>
          <w:rFonts w:hint="eastAsia"/>
        </w:rPr>
        <w:t>综合</w:t>
      </w:r>
      <w:r>
        <w:rPr>
          <w:rFonts w:hint="eastAsia"/>
        </w:rPr>
        <w:t>)</w:t>
      </w:r>
      <w:bookmarkEnd w:id="28"/>
      <w:r>
        <w:rPr>
          <w:rFonts w:hint="eastAsia"/>
        </w:rPr>
        <w:t>考核</w:t>
      </w:r>
      <w:r w:rsidR="009978F6" w:rsidRPr="009978F6">
        <w:rPr>
          <w:rFonts w:hint="eastAsia"/>
        </w:rPr>
        <w:t>。</w:t>
      </w:r>
    </w:p>
    <w:p w14:paraId="11E3F746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7191FF9C" w14:textId="77777777" w:rsidR="00C860E7" w:rsidRDefault="009978F6">
      <w:pPr>
        <w:pStyle w:val="Step"/>
      </w:pPr>
      <w:r w:rsidRPr="009978F6">
        <w:rPr>
          <w:rFonts w:hint="eastAsia"/>
          <w:kern w:val="2"/>
        </w:rPr>
        <w:t>学校管理员</w:t>
      </w:r>
      <w:r w:rsidR="00DA4771">
        <w:t>登录</w:t>
      </w:r>
      <w:r w:rsidR="00DA4771">
        <w:rPr>
          <w:rFonts w:hint="eastAsia"/>
        </w:rPr>
        <w:t>同济大学教学管理信息系统。</w:t>
      </w:r>
    </w:p>
    <w:p w14:paraId="0907F2F2" w14:textId="17D2C07C" w:rsidR="00B82888" w:rsidRDefault="00D26B34" w:rsidP="00B82888">
      <w:pPr>
        <w:pStyle w:val="Step"/>
      </w:pPr>
      <w:r>
        <w:rPr>
          <w:rFonts w:hint="eastAsia"/>
        </w:rPr>
        <w:t>选择“中期考核</w:t>
      </w:r>
      <w:r w:rsidR="00DA4771">
        <w:rPr>
          <w:rFonts w:hint="eastAsia"/>
        </w:rPr>
        <w:t xml:space="preserve">&gt; </w:t>
      </w:r>
      <w:r>
        <w:rPr>
          <w:rFonts w:hint="eastAsia"/>
        </w:rPr>
        <w:t>考核规则</w:t>
      </w:r>
      <w:r w:rsidR="009978F6">
        <w:rPr>
          <w:rFonts w:hint="eastAsia"/>
        </w:rPr>
        <w:t>设置</w:t>
      </w:r>
      <w:r w:rsidR="00DA4771">
        <w:rPr>
          <w:rFonts w:hint="eastAsia"/>
        </w:rPr>
        <w:t>”</w:t>
      </w:r>
      <w:r w:rsidR="00DA4771">
        <w:rPr>
          <w:rFonts w:hint="eastAsia"/>
        </w:rPr>
        <w:t xml:space="preserve"> </w:t>
      </w:r>
      <w:r w:rsidR="00DA4771">
        <w:rPr>
          <w:rFonts w:hint="eastAsia"/>
        </w:rPr>
        <w:t>菜单。</w:t>
      </w:r>
    </w:p>
    <w:p w14:paraId="10FFD75A" w14:textId="38A161EA" w:rsidR="00B82888" w:rsidRPr="00503DCD" w:rsidRDefault="003D4DB0" w:rsidP="00503DCD">
      <w:pPr>
        <w:ind w:left="0"/>
        <w:rPr>
          <w:rFonts w:eastAsia="黑体"/>
          <w:spacing w:val="-4"/>
        </w:rPr>
      </w:pPr>
      <w:r>
        <w:rPr>
          <w:noProof/>
        </w:rPr>
        <w:drawing>
          <wp:inline distT="0" distB="0" distL="0" distR="0" wp14:anchorId="22360FB9" wp14:editId="41E44131">
            <wp:extent cx="6120765" cy="2730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5C54" w14:textId="75B268C5" w:rsidR="00B82888" w:rsidRPr="00B82888" w:rsidRDefault="003D4DB0" w:rsidP="00B82888">
      <w:r>
        <w:rPr>
          <w:rFonts w:hint="eastAsia"/>
        </w:rPr>
        <w:t>考核规则</w:t>
      </w:r>
      <w:r w:rsidR="00B82888">
        <w:rPr>
          <w:rFonts w:hint="eastAsia"/>
        </w:rPr>
        <w:t>设置</w:t>
      </w:r>
      <w:r w:rsidR="00B82888">
        <w:t>页面</w:t>
      </w:r>
      <w:r w:rsidR="00B82888">
        <w:rPr>
          <w:rFonts w:hint="eastAsia"/>
        </w:rPr>
        <w:t>，如</w:t>
      </w:r>
      <w:r w:rsidR="00B82888">
        <w:fldChar w:fldCharType="begin"/>
      </w:r>
      <w:r w:rsidR="00B82888">
        <w:instrText xml:space="preserve"> </w:instrText>
      </w:r>
      <w:r w:rsidR="00B82888">
        <w:rPr>
          <w:rFonts w:hint="eastAsia"/>
        </w:rPr>
        <w:instrText>REF _Ref509927265 \r \h</w:instrText>
      </w:r>
      <w:r w:rsidR="00B82888">
        <w:instrText xml:space="preserve">  \* MERGEFORMAT </w:instrText>
      </w:r>
      <w:r w:rsidR="00B82888">
        <w:fldChar w:fldCharType="separate"/>
      </w:r>
      <w:r w:rsidR="00B82888">
        <w:rPr>
          <w:rFonts w:hint="eastAsia"/>
        </w:rPr>
        <w:t>图</w:t>
      </w:r>
      <w:r w:rsidR="00B82888">
        <w:rPr>
          <w:rFonts w:hint="eastAsia"/>
        </w:rPr>
        <w:t>3-1</w:t>
      </w:r>
      <w:r w:rsidR="00B82888">
        <w:fldChar w:fldCharType="end"/>
      </w:r>
      <w:r w:rsidR="00B82888">
        <w:rPr>
          <w:rFonts w:hint="eastAsia"/>
        </w:rPr>
        <w:t>所示</w:t>
      </w:r>
    </w:p>
    <w:p w14:paraId="7CE3EB0A" w14:textId="3927F75E" w:rsidR="00B82888" w:rsidRDefault="005D61E2">
      <w:pPr>
        <w:pStyle w:val="Step"/>
      </w:pPr>
      <w:r>
        <w:t>点击</w:t>
      </w:r>
      <w:r>
        <w:rPr>
          <w:rFonts w:hint="eastAsia"/>
        </w:rPr>
        <w:t>“新增”按钮，</w:t>
      </w:r>
      <w:r w:rsidR="007C3A4A">
        <w:rPr>
          <w:rFonts w:hint="eastAsia"/>
        </w:rPr>
        <w:t>弹出</w:t>
      </w:r>
      <w:r>
        <w:rPr>
          <w:rFonts w:hint="eastAsia"/>
        </w:rPr>
        <w:t>新增</w:t>
      </w:r>
      <w:r w:rsidR="00242BDA">
        <w:rPr>
          <w:rFonts w:hint="eastAsia"/>
        </w:rPr>
        <w:t>考核</w:t>
      </w:r>
      <w:r>
        <w:rPr>
          <w:rFonts w:hint="eastAsia"/>
        </w:rPr>
        <w:t>规则</w:t>
      </w:r>
      <w:r w:rsidR="007C3A4A">
        <w:rPr>
          <w:rFonts w:hint="eastAsia"/>
        </w:rPr>
        <w:t>界面，可进行</w:t>
      </w:r>
      <w:r w:rsidR="00242BDA">
        <w:rPr>
          <w:rFonts w:hint="eastAsia"/>
        </w:rPr>
        <w:t>考核规则</w:t>
      </w:r>
      <w:r w:rsidR="007C3A4A">
        <w:rPr>
          <w:rFonts w:hint="eastAsia"/>
        </w:rPr>
        <w:t>新增</w:t>
      </w:r>
      <w:r>
        <w:rPr>
          <w:rFonts w:hint="eastAsia"/>
        </w:rPr>
        <w:t>；</w:t>
      </w:r>
    </w:p>
    <w:p w14:paraId="4EBCC762" w14:textId="3710B423" w:rsidR="005D61E2" w:rsidRPr="00503DCD" w:rsidRDefault="00242BDA" w:rsidP="00503DCD">
      <w:pPr>
        <w:ind w:left="0"/>
        <w:rPr>
          <w:rFonts w:eastAsia="黑体"/>
          <w:spacing w:val="-4"/>
        </w:rPr>
      </w:pPr>
      <w:r>
        <w:rPr>
          <w:noProof/>
        </w:rPr>
        <w:lastRenderedPageBreak/>
        <w:drawing>
          <wp:inline distT="0" distB="0" distL="0" distR="0" wp14:anchorId="16DB8360" wp14:editId="1C8EAF35">
            <wp:extent cx="6120765" cy="2734310"/>
            <wp:effectExtent l="0" t="0" r="0" b="889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D20B" w14:textId="278F9955" w:rsidR="005D61E2" w:rsidRDefault="007C3A4A">
      <w:pPr>
        <w:pStyle w:val="Step"/>
      </w:pPr>
      <w:r>
        <w:t>选则</w:t>
      </w:r>
      <w:r w:rsidR="00503DCD">
        <w:rPr>
          <w:rFonts w:hint="eastAsia"/>
        </w:rPr>
        <w:t>1</w:t>
      </w:r>
      <w:r>
        <w:rPr>
          <w:rFonts w:hint="eastAsia"/>
        </w:rPr>
        <w:t>条规则点击“编辑”，可以进行</w:t>
      </w:r>
      <w:r w:rsidR="00242BDA">
        <w:rPr>
          <w:rFonts w:hint="eastAsia"/>
        </w:rPr>
        <w:t>考核规则</w:t>
      </w:r>
      <w:r>
        <w:rPr>
          <w:rFonts w:hint="eastAsia"/>
        </w:rPr>
        <w:t>编辑操作；</w:t>
      </w:r>
    </w:p>
    <w:p w14:paraId="343BC8DD" w14:textId="4AD00785" w:rsidR="007C3A4A" w:rsidRPr="00503DCD" w:rsidRDefault="00242BDA" w:rsidP="00503DCD">
      <w:pPr>
        <w:ind w:left="0"/>
        <w:rPr>
          <w:rFonts w:eastAsia="黑体"/>
          <w:spacing w:val="-4"/>
        </w:rPr>
      </w:pPr>
      <w:r>
        <w:rPr>
          <w:noProof/>
        </w:rPr>
        <w:drawing>
          <wp:inline distT="0" distB="0" distL="0" distR="0" wp14:anchorId="29BD54F5" wp14:editId="386E7B36">
            <wp:extent cx="6120765" cy="274701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8A18" w14:textId="2EB3427B" w:rsidR="007C3A4A" w:rsidRDefault="008857AC">
      <w:pPr>
        <w:pStyle w:val="Step"/>
      </w:pPr>
      <w:r>
        <w:t>选择</w:t>
      </w:r>
      <w:r w:rsidR="007C3A4A">
        <w:t>某条规则</w:t>
      </w:r>
      <w:r w:rsidR="007C3A4A">
        <w:rPr>
          <w:rFonts w:hint="eastAsia"/>
        </w:rPr>
        <w:t>，</w:t>
      </w:r>
      <w:r w:rsidR="007C3A4A">
        <w:t>点击</w:t>
      </w:r>
      <w:r w:rsidR="007C3A4A">
        <w:rPr>
          <w:rFonts w:hint="eastAsia"/>
        </w:rPr>
        <w:t>“删除”按钮，可以删除不需要的规则；</w:t>
      </w:r>
    </w:p>
    <w:p w14:paraId="27DFA352" w14:textId="30BEF829" w:rsidR="007C3A4A" w:rsidRPr="007C3A4A" w:rsidRDefault="00242BDA" w:rsidP="007C3A4A">
      <w:pPr>
        <w:ind w:left="0"/>
        <w:rPr>
          <w:rFonts w:eastAsia="黑体"/>
          <w:spacing w:val="-4"/>
        </w:rPr>
      </w:pPr>
      <w:r>
        <w:rPr>
          <w:noProof/>
        </w:rPr>
        <w:lastRenderedPageBreak/>
        <w:drawing>
          <wp:inline distT="0" distB="0" distL="0" distR="0" wp14:anchorId="29430607" wp14:editId="5DA3E6E5">
            <wp:extent cx="6120765" cy="2739390"/>
            <wp:effectExtent l="0" t="0" r="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4A25" w14:textId="77777777" w:rsidR="007C3A4A" w:rsidRDefault="007C3A4A" w:rsidP="001B1BB7">
      <w:pPr>
        <w:pStyle w:val="NotesHeading"/>
        <w:ind w:left="0"/>
      </w:pPr>
      <w:r>
        <w:rPr>
          <w:noProof/>
        </w:rPr>
        <w:drawing>
          <wp:inline distT="0" distB="0" distL="114300" distR="114300" wp14:anchorId="46C1AFD2" wp14:editId="0F82E14F">
            <wp:extent cx="495300" cy="200025"/>
            <wp:effectExtent l="0" t="0" r="0" b="0"/>
            <wp:docPr id="12" name="图片 36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6" descr="image0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409D" w14:textId="77777777" w:rsidR="007C3A4A" w:rsidRPr="001B1BB7" w:rsidRDefault="007C3A4A" w:rsidP="001B1BB7">
      <w:pPr>
        <w:pStyle w:val="NotesText"/>
        <w:ind w:left="0"/>
        <w:rPr>
          <w:color w:val="FF0000"/>
        </w:rPr>
      </w:pPr>
      <w:r w:rsidRPr="001B1BB7">
        <w:rPr>
          <w:color w:val="FF0000"/>
        </w:rPr>
        <w:t>删除时可以进行单条和批量删除</w:t>
      </w:r>
      <w:r w:rsidRPr="001B1BB7">
        <w:rPr>
          <w:rFonts w:hint="eastAsia"/>
          <w:color w:val="FF0000"/>
        </w:rPr>
        <w:t>。</w:t>
      </w:r>
    </w:p>
    <w:p w14:paraId="79319256" w14:textId="07CD6D21" w:rsidR="007C3A4A" w:rsidRDefault="00242BDA">
      <w:pPr>
        <w:pStyle w:val="Step"/>
      </w:pPr>
      <w:r>
        <w:t>可以根据筛</w:t>
      </w:r>
      <w:r w:rsidR="007C3A4A">
        <w:t>选条件进行规则查询</w:t>
      </w:r>
    </w:p>
    <w:p w14:paraId="7DC7DC22" w14:textId="598A59DF" w:rsidR="007C3A4A" w:rsidRPr="007C3A4A" w:rsidRDefault="00242BDA" w:rsidP="007C3A4A">
      <w:pPr>
        <w:ind w:left="0"/>
        <w:rPr>
          <w:rFonts w:eastAsia="黑体"/>
          <w:spacing w:val="-4"/>
        </w:rPr>
      </w:pPr>
      <w:r>
        <w:rPr>
          <w:noProof/>
        </w:rPr>
        <w:drawing>
          <wp:inline distT="0" distB="0" distL="0" distR="0" wp14:anchorId="2BA6AD8F" wp14:editId="32BBE1CC">
            <wp:extent cx="6120765" cy="27305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FDF5" w14:textId="798BC94F" w:rsidR="00C63E62" w:rsidRDefault="00242BDA" w:rsidP="002D1B31">
      <w:pPr>
        <w:pStyle w:val="21"/>
        <w:rPr>
          <w:lang w:eastAsia="zh-CN"/>
        </w:rPr>
      </w:pPr>
      <w:bookmarkStart w:id="29" w:name="_Toc25918266"/>
      <w:r>
        <w:rPr>
          <w:lang w:eastAsia="zh-CN"/>
        </w:rPr>
        <w:t>考核</w:t>
      </w:r>
      <w:r w:rsidR="00E92912">
        <w:rPr>
          <w:lang w:eastAsia="zh-CN"/>
        </w:rPr>
        <w:t>时间设置</w:t>
      </w:r>
      <w:r w:rsidR="005E6487">
        <w:rPr>
          <w:rFonts w:hint="eastAsia"/>
          <w:lang w:eastAsia="zh-CN"/>
        </w:rPr>
        <w:t>【</w:t>
      </w:r>
      <w:r w:rsidR="004E6DE3">
        <w:rPr>
          <w:rFonts w:hint="eastAsia"/>
          <w:lang w:eastAsia="zh-CN"/>
        </w:rPr>
        <w:t>学校</w:t>
      </w:r>
      <w:r w:rsidR="005E6487">
        <w:rPr>
          <w:rFonts w:hint="eastAsia"/>
          <w:lang w:eastAsia="zh-CN"/>
        </w:rPr>
        <w:t>管理员】</w:t>
      </w:r>
      <w:bookmarkEnd w:id="29"/>
    </w:p>
    <w:p w14:paraId="129F98B7" w14:textId="77777777" w:rsidR="002D1B31" w:rsidRDefault="002D1B31" w:rsidP="002D1B31">
      <w:pPr>
        <w:pStyle w:val="BlockLabel"/>
        <w:numPr>
          <w:ilvl w:val="0"/>
          <w:numId w:val="0"/>
        </w:numPr>
      </w:pPr>
      <w:r>
        <w:rPr>
          <w:rFonts w:hint="eastAsia"/>
        </w:rPr>
        <w:t>背景信息</w:t>
      </w:r>
    </w:p>
    <w:p w14:paraId="0FB26FF0" w14:textId="647F4298" w:rsidR="00E92912" w:rsidRDefault="00E92912" w:rsidP="00E92912">
      <w:pPr>
        <w:ind w:left="0" w:firstLine="420"/>
      </w:pPr>
      <w:r>
        <w:t>学校</w:t>
      </w:r>
      <w:r>
        <w:rPr>
          <w:rFonts w:hint="eastAsia"/>
        </w:rPr>
        <w:t>管理员设定</w:t>
      </w:r>
      <w:r w:rsidR="00242BDA">
        <w:rPr>
          <w:rFonts w:hint="eastAsia"/>
        </w:rPr>
        <w:t>考核规则</w:t>
      </w:r>
      <w:r>
        <w:rPr>
          <w:rFonts w:hint="eastAsia"/>
        </w:rPr>
        <w:t>开始时间、提醒时间、申请结束时间、</w:t>
      </w:r>
      <w:r w:rsidR="00242BDA">
        <w:rPr>
          <w:rFonts w:hint="eastAsia"/>
        </w:rPr>
        <w:t>考核</w:t>
      </w:r>
      <w:r>
        <w:rPr>
          <w:rFonts w:hint="eastAsia"/>
        </w:rPr>
        <w:t>结束时间等信息，用于控制整个</w:t>
      </w:r>
      <w:r w:rsidR="00242BDA">
        <w:rPr>
          <w:rFonts w:hint="eastAsia"/>
        </w:rPr>
        <w:t>考核规则</w:t>
      </w:r>
      <w:r>
        <w:rPr>
          <w:rFonts w:hint="eastAsia"/>
        </w:rPr>
        <w:t>的周期。</w:t>
      </w:r>
    </w:p>
    <w:p w14:paraId="4B7CFA4B" w14:textId="77777777" w:rsidR="00393B22" w:rsidRDefault="00393B22" w:rsidP="00393B22">
      <w:pPr>
        <w:pStyle w:val="BlockLabel"/>
      </w:pPr>
      <w:r>
        <w:rPr>
          <w:rFonts w:hint="eastAsia"/>
        </w:rPr>
        <w:lastRenderedPageBreak/>
        <w:t>操作步骤</w:t>
      </w:r>
    </w:p>
    <w:p w14:paraId="149ADA41" w14:textId="738026C0" w:rsidR="00393B22" w:rsidRDefault="00171A0E" w:rsidP="00393B22">
      <w:pPr>
        <w:pStyle w:val="Step"/>
      </w:pPr>
      <w:r>
        <w:rPr>
          <w:rFonts w:hint="eastAsia"/>
        </w:rPr>
        <w:t>选择“</w:t>
      </w:r>
      <w:r w:rsidR="00242BDA">
        <w:rPr>
          <w:rFonts w:hint="eastAsia"/>
        </w:rPr>
        <w:t>中期考核</w:t>
      </w:r>
      <w:r w:rsidR="00393B22">
        <w:rPr>
          <w:rFonts w:hint="eastAsia"/>
        </w:rPr>
        <w:t xml:space="preserve">&gt; </w:t>
      </w:r>
      <w:r w:rsidR="00242BDA">
        <w:rPr>
          <w:rFonts w:hint="eastAsia"/>
        </w:rPr>
        <w:t>考核</w:t>
      </w:r>
      <w:r>
        <w:rPr>
          <w:rFonts w:hint="eastAsia"/>
        </w:rPr>
        <w:t>时间设置</w:t>
      </w:r>
      <w:r w:rsidR="00393B22">
        <w:rPr>
          <w:rFonts w:hint="eastAsia"/>
        </w:rPr>
        <w:t>”</w:t>
      </w:r>
      <w:r>
        <w:rPr>
          <w:rFonts w:hint="eastAsia"/>
        </w:rPr>
        <w:t>，进入</w:t>
      </w:r>
      <w:r w:rsidR="00242BDA">
        <w:rPr>
          <w:rFonts w:hint="eastAsia"/>
        </w:rPr>
        <w:t>考核</w:t>
      </w:r>
      <w:r>
        <w:rPr>
          <w:rFonts w:hint="eastAsia"/>
        </w:rPr>
        <w:t>时间设置界面</w:t>
      </w:r>
      <w:r w:rsidR="003D2092">
        <w:rPr>
          <w:rFonts w:hint="eastAsia"/>
        </w:rPr>
        <w:t>；</w:t>
      </w:r>
    </w:p>
    <w:p w14:paraId="13B39C46" w14:textId="285392BA" w:rsidR="00393B22" w:rsidRDefault="00242BDA" w:rsidP="00393B22">
      <w:pPr>
        <w:pStyle w:val="NotesTextListinTable"/>
      </w:pPr>
      <w:r>
        <w:rPr>
          <w:noProof/>
        </w:rPr>
        <w:drawing>
          <wp:inline distT="0" distB="0" distL="0" distR="0" wp14:anchorId="2930B686" wp14:editId="655262F4">
            <wp:extent cx="6120765" cy="2740025"/>
            <wp:effectExtent l="0" t="0" r="0" b="317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E6CB" w14:textId="768E42E3" w:rsidR="00480683" w:rsidRDefault="00480683" w:rsidP="00480683">
      <w:pPr>
        <w:pStyle w:val="Step"/>
      </w:pPr>
      <w:r>
        <w:t>点击</w:t>
      </w:r>
      <w:r>
        <w:t>“</w:t>
      </w:r>
      <w:r>
        <w:t>新增</w:t>
      </w:r>
      <w:r>
        <w:t>”</w:t>
      </w:r>
      <w:r w:rsidR="003D2092">
        <w:t>弹出新增界面</w:t>
      </w:r>
      <w:r>
        <w:t>，</w:t>
      </w:r>
      <w:r w:rsidR="003D2092">
        <w:rPr>
          <w:rFonts w:hint="eastAsia"/>
        </w:rPr>
        <w:t>可进行</w:t>
      </w:r>
      <w:r w:rsidR="00242BDA">
        <w:rPr>
          <w:rFonts w:hint="eastAsia"/>
        </w:rPr>
        <w:t>考核</w:t>
      </w:r>
      <w:r w:rsidR="00F34082">
        <w:rPr>
          <w:rFonts w:hint="eastAsia"/>
        </w:rPr>
        <w:t>时间</w:t>
      </w:r>
      <w:r w:rsidR="003D2092">
        <w:rPr>
          <w:rFonts w:hint="eastAsia"/>
        </w:rPr>
        <w:t>设置的新增；</w:t>
      </w:r>
    </w:p>
    <w:p w14:paraId="5B68F0E1" w14:textId="020C6A93" w:rsidR="00480683" w:rsidRDefault="00242BDA" w:rsidP="00480683">
      <w:pPr>
        <w:pStyle w:val="NotesTextListinTable"/>
      </w:pPr>
      <w:r>
        <w:rPr>
          <w:noProof/>
        </w:rPr>
        <w:drawing>
          <wp:inline distT="0" distB="0" distL="0" distR="0" wp14:anchorId="31614D70" wp14:editId="2C23523E">
            <wp:extent cx="6120765" cy="275145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E0BF" w14:textId="4D9296A6" w:rsidR="003D2092" w:rsidRDefault="003D2092" w:rsidP="003D2092">
      <w:pPr>
        <w:pStyle w:val="Step"/>
      </w:pPr>
      <w:r>
        <w:t>点击</w:t>
      </w:r>
      <w:r>
        <w:t>“</w:t>
      </w:r>
      <w:r>
        <w:t>编辑</w:t>
      </w:r>
      <w:r>
        <w:t>”</w:t>
      </w:r>
      <w:r>
        <w:t>弹出编辑界面，</w:t>
      </w:r>
      <w:r>
        <w:rPr>
          <w:rFonts w:hint="eastAsia"/>
        </w:rPr>
        <w:t>可进行</w:t>
      </w:r>
      <w:r w:rsidR="00242BDA">
        <w:rPr>
          <w:rFonts w:hint="eastAsia"/>
        </w:rPr>
        <w:t>考核</w:t>
      </w:r>
      <w:r w:rsidR="00E7185E">
        <w:rPr>
          <w:rFonts w:hint="eastAsia"/>
        </w:rPr>
        <w:t>时间</w:t>
      </w:r>
      <w:r>
        <w:rPr>
          <w:rFonts w:hint="eastAsia"/>
        </w:rPr>
        <w:t>编辑；</w:t>
      </w:r>
    </w:p>
    <w:p w14:paraId="37D3E6A4" w14:textId="1608A641" w:rsidR="003D2092" w:rsidRDefault="00242BDA" w:rsidP="003D2092">
      <w:pPr>
        <w:pStyle w:val="NotesTextListinTable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64DEBD70" wp14:editId="1D9E0F5C">
            <wp:extent cx="6120765" cy="2759710"/>
            <wp:effectExtent l="0" t="0" r="0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E097" w14:textId="41B0B873" w:rsidR="003D2092" w:rsidRDefault="003D2092" w:rsidP="003D2092">
      <w:pPr>
        <w:pStyle w:val="Step"/>
      </w:pPr>
      <w:r>
        <w:t>点击</w:t>
      </w:r>
      <w:r>
        <w:t>“</w:t>
      </w:r>
      <w:r>
        <w:t>删除</w:t>
      </w:r>
      <w:r>
        <w:t>”</w:t>
      </w:r>
      <w:r>
        <w:t>弹出编辑界面，</w:t>
      </w:r>
      <w:r>
        <w:rPr>
          <w:rFonts w:hint="eastAsia"/>
        </w:rPr>
        <w:t>可进行</w:t>
      </w:r>
      <w:r w:rsidR="00242BDA">
        <w:rPr>
          <w:rFonts w:hint="eastAsia"/>
        </w:rPr>
        <w:t>考核时间</w:t>
      </w:r>
      <w:r>
        <w:rPr>
          <w:rFonts w:hint="eastAsia"/>
        </w:rPr>
        <w:t>设置的删除；</w:t>
      </w:r>
    </w:p>
    <w:p w14:paraId="620BF7D7" w14:textId="31A4314D" w:rsidR="003D2092" w:rsidRDefault="00242BDA" w:rsidP="003D2092">
      <w:pPr>
        <w:pStyle w:val="NotesTextListinTable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3042A5F" wp14:editId="11CDF714">
            <wp:extent cx="6120765" cy="273177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DE08" w14:textId="77777777" w:rsidR="003D2092" w:rsidRDefault="003D2092" w:rsidP="003D2092">
      <w:pPr>
        <w:pStyle w:val="Step"/>
      </w:pPr>
      <w:r>
        <w:t>可以根据查询条件进行查询</w:t>
      </w:r>
      <w:r>
        <w:rPr>
          <w:rFonts w:hint="eastAsia"/>
        </w:rPr>
        <w:t>；</w:t>
      </w:r>
    </w:p>
    <w:p w14:paraId="47659419" w14:textId="756DE047" w:rsidR="003D2092" w:rsidRPr="006B6D7D" w:rsidRDefault="00242BDA" w:rsidP="003D2092">
      <w:pPr>
        <w:pStyle w:val="NotesTextListinTable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13420652" wp14:editId="2447DFBB">
            <wp:extent cx="6120765" cy="274383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9C6F" w14:textId="4EB18184" w:rsidR="000B2076" w:rsidRPr="00A90281" w:rsidRDefault="00A82B99" w:rsidP="00A90281">
      <w:pPr>
        <w:ind w:left="0"/>
      </w:pPr>
      <w:r>
        <w:rPr>
          <w:noProof/>
        </w:rPr>
        <w:drawing>
          <wp:inline distT="0" distB="0" distL="0" distR="0" wp14:anchorId="0AC29101" wp14:editId="3BADEE18">
            <wp:extent cx="6120765" cy="277050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454F" w14:textId="267D56B9" w:rsidR="00F10029" w:rsidRDefault="00242BDA" w:rsidP="00A53F66">
      <w:pPr>
        <w:pStyle w:val="21"/>
        <w:rPr>
          <w:lang w:eastAsia="zh-CN"/>
        </w:rPr>
      </w:pPr>
      <w:bookmarkStart w:id="30" w:name="_Toc25918268"/>
      <w:r>
        <w:rPr>
          <w:rFonts w:hint="eastAsia"/>
          <w:lang w:eastAsia="zh-CN"/>
        </w:rPr>
        <w:t>考核</w:t>
      </w:r>
      <w:r w:rsidR="005E5940">
        <w:rPr>
          <w:rFonts w:hint="eastAsia"/>
          <w:lang w:eastAsia="zh-CN"/>
        </w:rPr>
        <w:t>名单管理</w:t>
      </w:r>
      <w:r w:rsidR="00F010B8">
        <w:rPr>
          <w:rFonts w:hint="eastAsia"/>
          <w:lang w:eastAsia="zh-CN"/>
        </w:rPr>
        <w:t>【</w:t>
      </w:r>
      <w:r w:rsidR="007B6379">
        <w:rPr>
          <w:rFonts w:hint="eastAsia"/>
          <w:lang w:eastAsia="zh-CN"/>
        </w:rPr>
        <w:t>学校</w:t>
      </w:r>
      <w:r w:rsidR="00F010B8">
        <w:rPr>
          <w:rFonts w:hint="eastAsia"/>
          <w:lang w:eastAsia="zh-CN"/>
        </w:rPr>
        <w:t>管理员</w:t>
      </w:r>
      <w:r w:rsidR="00753090">
        <w:rPr>
          <w:lang w:eastAsia="zh-CN"/>
        </w:rPr>
        <w:t>+</w:t>
      </w:r>
      <w:r w:rsidR="007B6379">
        <w:rPr>
          <w:rFonts w:hint="eastAsia"/>
          <w:lang w:eastAsia="zh-CN"/>
        </w:rPr>
        <w:t>学院管理员</w:t>
      </w:r>
      <w:r w:rsidR="00F010B8">
        <w:rPr>
          <w:rFonts w:hint="eastAsia"/>
          <w:lang w:eastAsia="zh-CN"/>
        </w:rPr>
        <w:t>】</w:t>
      </w:r>
      <w:bookmarkEnd w:id="30"/>
    </w:p>
    <w:p w14:paraId="36BED29F" w14:textId="77777777" w:rsidR="00FE01F8" w:rsidRDefault="002D1B31" w:rsidP="00FE01F8">
      <w:pPr>
        <w:pStyle w:val="BlockLabel"/>
      </w:pPr>
      <w:r>
        <w:rPr>
          <w:rFonts w:hint="eastAsia"/>
        </w:rPr>
        <w:t>背景信息</w:t>
      </w:r>
    </w:p>
    <w:p w14:paraId="51A2FF51" w14:textId="3370E589" w:rsidR="00FE01F8" w:rsidRDefault="00242BDA" w:rsidP="00FE01F8">
      <w:pPr>
        <w:ind w:left="0" w:firstLine="420"/>
      </w:pPr>
      <w:r>
        <w:rPr>
          <w:rFonts w:hint="eastAsia"/>
        </w:rPr>
        <w:t>考核</w:t>
      </w:r>
      <w:r w:rsidR="00FE01F8">
        <w:rPr>
          <w:rFonts w:hint="eastAsia"/>
        </w:rPr>
        <w:t>名单管理包括计划</w:t>
      </w:r>
      <w:r>
        <w:rPr>
          <w:rFonts w:hint="eastAsia"/>
        </w:rPr>
        <w:t>考核</w:t>
      </w:r>
      <w:r w:rsidR="00FE01F8">
        <w:rPr>
          <w:rFonts w:hint="eastAsia"/>
        </w:rPr>
        <w:t>名单、实际</w:t>
      </w:r>
      <w:r>
        <w:rPr>
          <w:rFonts w:hint="eastAsia"/>
        </w:rPr>
        <w:t>考核</w:t>
      </w:r>
      <w:r w:rsidR="00FE01F8">
        <w:rPr>
          <w:rFonts w:hint="eastAsia"/>
        </w:rPr>
        <w:t>名单、一直未通过名单、缓</w:t>
      </w:r>
      <w:r>
        <w:rPr>
          <w:rFonts w:hint="eastAsia"/>
        </w:rPr>
        <w:t>考核</w:t>
      </w:r>
      <w:r w:rsidR="00FE01F8">
        <w:rPr>
          <w:rFonts w:hint="eastAsia"/>
        </w:rPr>
        <w:t>名单。</w:t>
      </w:r>
    </w:p>
    <w:p w14:paraId="0B7EE781" w14:textId="77777777" w:rsidR="000073F3" w:rsidRDefault="000073F3" w:rsidP="000073F3">
      <w:pPr>
        <w:pStyle w:val="NotesTextListinTable"/>
      </w:pPr>
      <w:r w:rsidRPr="00197671">
        <w:rPr>
          <w:noProof/>
        </w:rPr>
        <w:drawing>
          <wp:inline distT="0" distB="0" distL="114300" distR="114300" wp14:anchorId="47771E24" wp14:editId="3FCC13AF">
            <wp:extent cx="495300" cy="200025"/>
            <wp:effectExtent l="0" t="0" r="0" b="0"/>
            <wp:docPr id="14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7B47" w14:textId="73AC6206" w:rsidR="00DD111C" w:rsidRPr="001B1BB7" w:rsidRDefault="00183D69" w:rsidP="000073F3">
      <w:pPr>
        <w:pStyle w:val="NotesTextListinTable"/>
        <w:rPr>
          <w:color w:val="FF0000"/>
        </w:rPr>
      </w:pPr>
      <w:r w:rsidRPr="001B1BB7">
        <w:rPr>
          <w:rFonts w:hint="eastAsia"/>
          <w:color w:val="FF0000"/>
        </w:rPr>
        <w:t>学校管理员和学院</w:t>
      </w:r>
      <w:r w:rsidR="00DD111C" w:rsidRPr="001B1BB7">
        <w:rPr>
          <w:rFonts w:hint="eastAsia"/>
          <w:color w:val="FF0000"/>
        </w:rPr>
        <w:t>管理员都可对考核名单进行管理；</w:t>
      </w:r>
    </w:p>
    <w:p w14:paraId="15D1340F" w14:textId="052BCA6F" w:rsidR="00DD111C" w:rsidRPr="001B1BB7" w:rsidRDefault="0024778E" w:rsidP="000073F3">
      <w:pPr>
        <w:pStyle w:val="NotesTextListinTable"/>
        <w:rPr>
          <w:color w:val="FF0000"/>
        </w:rPr>
      </w:pPr>
      <w:r w:rsidRPr="001B1BB7">
        <w:rPr>
          <w:rFonts w:hint="eastAsia"/>
          <w:color w:val="FF0000"/>
        </w:rPr>
        <w:t>学校</w:t>
      </w:r>
      <w:r w:rsidR="00DD111C" w:rsidRPr="001B1BB7">
        <w:rPr>
          <w:rFonts w:hint="eastAsia"/>
          <w:color w:val="FF0000"/>
        </w:rPr>
        <w:t>管理员可以管理所有学院</w:t>
      </w:r>
      <w:r w:rsidRPr="001B1BB7">
        <w:rPr>
          <w:rFonts w:hint="eastAsia"/>
          <w:color w:val="FF0000"/>
        </w:rPr>
        <w:t>考核名单数据</w:t>
      </w:r>
      <w:r w:rsidR="00DD111C" w:rsidRPr="001B1BB7">
        <w:rPr>
          <w:rFonts w:hint="eastAsia"/>
          <w:color w:val="FF0000"/>
        </w:rPr>
        <w:t>；</w:t>
      </w:r>
    </w:p>
    <w:p w14:paraId="1E83F5BD" w14:textId="0F552FA9" w:rsidR="000073F3" w:rsidRPr="001B1BB7" w:rsidRDefault="0024778E" w:rsidP="000073F3">
      <w:pPr>
        <w:pStyle w:val="NotesTextListinTable"/>
        <w:rPr>
          <w:color w:val="FF0000"/>
        </w:rPr>
      </w:pPr>
      <w:r w:rsidRPr="001B1BB7">
        <w:rPr>
          <w:rFonts w:hint="eastAsia"/>
          <w:color w:val="FF0000"/>
        </w:rPr>
        <w:t>学院</w:t>
      </w:r>
      <w:r w:rsidR="000073F3" w:rsidRPr="001B1BB7">
        <w:rPr>
          <w:rFonts w:hint="eastAsia"/>
          <w:color w:val="FF0000"/>
        </w:rPr>
        <w:t>管理员只能管理自己学院的数据。</w:t>
      </w:r>
    </w:p>
    <w:p w14:paraId="7529B34B" w14:textId="40197616" w:rsidR="006712C9" w:rsidRDefault="006712C9" w:rsidP="006712C9">
      <w:pPr>
        <w:pStyle w:val="BlockLabel"/>
      </w:pPr>
      <w:r>
        <w:rPr>
          <w:rFonts w:hint="eastAsia"/>
        </w:rPr>
        <w:lastRenderedPageBreak/>
        <w:t>3</w:t>
      </w:r>
      <w:r w:rsidR="009F024F">
        <w:t>.3</w:t>
      </w:r>
      <w:r>
        <w:t>.1</w:t>
      </w:r>
      <w:r>
        <w:rPr>
          <w:rFonts w:hint="eastAsia"/>
        </w:rPr>
        <w:t>计划</w:t>
      </w:r>
      <w:r w:rsidR="00242BDA">
        <w:rPr>
          <w:rFonts w:hint="eastAsia"/>
        </w:rPr>
        <w:t>考核</w:t>
      </w:r>
      <w:r>
        <w:rPr>
          <w:rFonts w:hint="eastAsia"/>
        </w:rPr>
        <w:t>名单</w:t>
      </w:r>
    </w:p>
    <w:p w14:paraId="5BD04186" w14:textId="7B95A02F" w:rsidR="006712C9" w:rsidRPr="006712C9" w:rsidRDefault="006712C9" w:rsidP="006712C9">
      <w:pPr>
        <w:ind w:left="0" w:firstLine="420"/>
      </w:pPr>
      <w:r w:rsidRPr="006712C9">
        <w:rPr>
          <w:rFonts w:hint="eastAsia"/>
        </w:rPr>
        <w:t>计划名单，是指按</w:t>
      </w:r>
      <w:r w:rsidR="00242BDA" w:rsidRPr="00143569">
        <w:rPr>
          <w:rFonts w:hint="eastAsia"/>
          <w:color w:val="FF0000"/>
        </w:rPr>
        <w:t>考核</w:t>
      </w:r>
      <w:r w:rsidRPr="00143569">
        <w:rPr>
          <w:rFonts w:hint="eastAsia"/>
          <w:color w:val="FF0000"/>
        </w:rPr>
        <w:t>规则</w:t>
      </w:r>
      <w:r w:rsidRPr="006712C9">
        <w:rPr>
          <w:rFonts w:hint="eastAsia"/>
        </w:rPr>
        <w:t>（大于等于最晚学期，</w:t>
      </w:r>
      <w:r w:rsidR="00242BDA">
        <w:rPr>
          <w:rFonts w:hint="eastAsia"/>
        </w:rPr>
        <w:t>考核</w:t>
      </w:r>
      <w:r w:rsidRPr="006712C9">
        <w:rPr>
          <w:rFonts w:hint="eastAsia"/>
        </w:rPr>
        <w:t>次数为</w:t>
      </w:r>
      <w:r w:rsidRPr="006712C9">
        <w:rPr>
          <w:rFonts w:hint="eastAsia"/>
        </w:rPr>
        <w:t>0</w:t>
      </w:r>
      <w:r w:rsidRPr="006712C9">
        <w:rPr>
          <w:rFonts w:hint="eastAsia"/>
        </w:rPr>
        <w:t>；大于等于最晚学期，</w:t>
      </w:r>
      <w:r w:rsidR="00242BDA">
        <w:rPr>
          <w:rFonts w:hint="eastAsia"/>
        </w:rPr>
        <w:t>考核</w:t>
      </w:r>
      <w:r w:rsidRPr="006712C9">
        <w:rPr>
          <w:rFonts w:hint="eastAsia"/>
        </w:rPr>
        <w:t>次数为</w:t>
      </w:r>
      <w:r w:rsidRPr="006712C9">
        <w:rPr>
          <w:rFonts w:hint="eastAsia"/>
        </w:rPr>
        <w:t>1</w:t>
      </w:r>
      <w:r w:rsidRPr="006712C9">
        <w:rPr>
          <w:rFonts w:hint="eastAsia"/>
        </w:rPr>
        <w:t>且成绩为“不通过”）从学籍库中筛选出的学生名单。</w:t>
      </w:r>
    </w:p>
    <w:p w14:paraId="5F6EA67E" w14:textId="77777777" w:rsidR="00F10029" w:rsidRPr="00231E89" w:rsidRDefault="00F10029" w:rsidP="00F10029">
      <w:pPr>
        <w:pStyle w:val="BlockLabel"/>
      </w:pPr>
      <w:r>
        <w:rPr>
          <w:rFonts w:hint="eastAsia"/>
        </w:rPr>
        <w:t>操作步骤</w:t>
      </w:r>
    </w:p>
    <w:p w14:paraId="32F6106F" w14:textId="31FADD53" w:rsidR="00F10029" w:rsidRDefault="006712C9" w:rsidP="00F10029">
      <w:pPr>
        <w:pStyle w:val="Step"/>
      </w:pPr>
      <w:r>
        <w:rPr>
          <w:rFonts w:hint="eastAsia"/>
        </w:rPr>
        <w:t>选择“</w:t>
      </w:r>
      <w:r w:rsidR="00A82B99">
        <w:rPr>
          <w:rFonts w:hint="eastAsia"/>
        </w:rPr>
        <w:t>中期考核</w:t>
      </w:r>
      <w:r w:rsidR="00F10029"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>
        <w:rPr>
          <w:rFonts w:hint="eastAsia"/>
        </w:rPr>
        <w:t>名单管理</w:t>
      </w:r>
      <w:r w:rsidR="00F10029">
        <w:rPr>
          <w:rFonts w:hint="eastAsia"/>
        </w:rPr>
        <w:t>&gt;</w:t>
      </w:r>
      <w:r>
        <w:rPr>
          <w:rFonts w:hint="eastAsia"/>
        </w:rPr>
        <w:t>计划</w:t>
      </w:r>
      <w:r w:rsidR="00242BDA">
        <w:rPr>
          <w:rFonts w:hint="eastAsia"/>
        </w:rPr>
        <w:t>考核</w:t>
      </w:r>
      <w:r>
        <w:rPr>
          <w:rFonts w:hint="eastAsia"/>
        </w:rPr>
        <w:t>名单</w:t>
      </w:r>
      <w:r w:rsidR="00F10029">
        <w:rPr>
          <w:rFonts w:hint="eastAsia"/>
        </w:rPr>
        <w:t>”</w:t>
      </w:r>
      <w:r w:rsidR="00F10029">
        <w:rPr>
          <w:rFonts w:hint="eastAsia"/>
        </w:rPr>
        <w:t xml:space="preserve"> </w:t>
      </w:r>
      <w:r w:rsidR="00F10029">
        <w:rPr>
          <w:rFonts w:hint="eastAsia"/>
        </w:rPr>
        <w:t>菜单，如</w:t>
      </w:r>
      <w:r w:rsidR="00F10029">
        <w:t>图</w:t>
      </w:r>
      <w:r w:rsidR="00F10029">
        <w:rPr>
          <w:rFonts w:hint="eastAsia"/>
        </w:rPr>
        <w:t>3-4-1</w:t>
      </w:r>
      <w:r w:rsidR="00F10029">
        <w:rPr>
          <w:rFonts w:hint="eastAsia"/>
        </w:rPr>
        <w:t>所示</w:t>
      </w:r>
      <w:r>
        <w:rPr>
          <w:rFonts w:hint="eastAsia"/>
        </w:rPr>
        <w:t>，可查看计划</w:t>
      </w:r>
      <w:r w:rsidR="00242BDA">
        <w:rPr>
          <w:rFonts w:hint="eastAsia"/>
        </w:rPr>
        <w:t>考核</w:t>
      </w:r>
      <w:r>
        <w:rPr>
          <w:rFonts w:hint="eastAsia"/>
        </w:rPr>
        <w:t>名单</w:t>
      </w:r>
    </w:p>
    <w:p w14:paraId="24E131F1" w14:textId="4B59AD5F" w:rsidR="00F10029" w:rsidRDefault="00412447" w:rsidP="00F10029">
      <w:pPr>
        <w:pStyle w:val="NotesTextListinTable"/>
      </w:pPr>
      <w:r>
        <w:rPr>
          <w:noProof/>
        </w:rPr>
        <w:drawing>
          <wp:inline distT="0" distB="0" distL="0" distR="0" wp14:anchorId="4A5D0501" wp14:editId="3E59CE8E">
            <wp:extent cx="6120765" cy="26181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A631" w14:textId="7BA3C15F" w:rsidR="00F10029" w:rsidRDefault="00F10029" w:rsidP="00F10029">
      <w:pPr>
        <w:pStyle w:val="NotesTextListinTable"/>
      </w:pPr>
      <w:r>
        <w:rPr>
          <w:rFonts w:hint="eastAsia"/>
        </w:rPr>
        <w:t xml:space="preserve">                                      </w:t>
      </w:r>
      <w:r w:rsidRPr="00641076">
        <w:rPr>
          <w:rFonts w:hint="eastAsia"/>
        </w:rPr>
        <w:t>图</w:t>
      </w:r>
      <w:r w:rsidRPr="00641076">
        <w:rPr>
          <w:rFonts w:hint="eastAsia"/>
        </w:rPr>
        <w:t>3-</w:t>
      </w:r>
      <w:r>
        <w:rPr>
          <w:rFonts w:hint="eastAsia"/>
        </w:rPr>
        <w:t>4</w:t>
      </w:r>
      <w:r w:rsidRPr="00641076">
        <w:rPr>
          <w:rFonts w:hint="eastAsia"/>
        </w:rPr>
        <w:t>-</w:t>
      </w:r>
      <w:r>
        <w:rPr>
          <w:rFonts w:hint="eastAsia"/>
        </w:rPr>
        <w:t>1</w:t>
      </w:r>
      <w:r w:rsidR="006712C9">
        <w:rPr>
          <w:rFonts w:hint="eastAsia"/>
        </w:rPr>
        <w:t>计划</w:t>
      </w:r>
      <w:r w:rsidR="00242BDA">
        <w:rPr>
          <w:rFonts w:hint="eastAsia"/>
        </w:rPr>
        <w:t>考核</w:t>
      </w:r>
      <w:r w:rsidR="006712C9">
        <w:rPr>
          <w:rFonts w:hint="eastAsia"/>
        </w:rPr>
        <w:t>名单页面</w:t>
      </w:r>
    </w:p>
    <w:p w14:paraId="0105961F" w14:textId="77636EE2" w:rsidR="00F10029" w:rsidRDefault="006712C9" w:rsidP="00F10029">
      <w:pPr>
        <w:pStyle w:val="Step"/>
      </w:pPr>
      <w:r>
        <w:rPr>
          <w:rFonts w:hint="eastAsia"/>
        </w:rPr>
        <w:t>输入查询条件，点击“筛选</w:t>
      </w:r>
      <w:r w:rsidR="00F10029">
        <w:rPr>
          <w:rFonts w:hint="eastAsia"/>
        </w:rPr>
        <w:t>”</w:t>
      </w:r>
      <w:r>
        <w:rPr>
          <w:rFonts w:hint="eastAsia"/>
        </w:rPr>
        <w:t>按钮</w:t>
      </w:r>
      <w:r w:rsidR="00F10029">
        <w:rPr>
          <w:rFonts w:hint="eastAsia"/>
        </w:rPr>
        <w:t>，</w:t>
      </w:r>
      <w:r>
        <w:rPr>
          <w:rFonts w:hint="eastAsia"/>
        </w:rPr>
        <w:t>可查询计划</w:t>
      </w:r>
      <w:r w:rsidR="00242BDA">
        <w:rPr>
          <w:rFonts w:hint="eastAsia"/>
        </w:rPr>
        <w:t>考核</w:t>
      </w:r>
      <w:r>
        <w:rPr>
          <w:rFonts w:hint="eastAsia"/>
        </w:rPr>
        <w:t>的学生名单信息</w:t>
      </w:r>
      <w:r w:rsidR="00541900">
        <w:rPr>
          <w:rFonts w:hint="eastAsia"/>
        </w:rPr>
        <w:t>，如</w:t>
      </w:r>
      <w:r w:rsidR="00541900">
        <w:t>图</w:t>
      </w:r>
      <w:r w:rsidR="00541900">
        <w:rPr>
          <w:rFonts w:hint="eastAsia"/>
        </w:rPr>
        <w:t>3-4-2</w:t>
      </w:r>
      <w:r w:rsidR="00541900">
        <w:rPr>
          <w:rFonts w:hint="eastAsia"/>
        </w:rPr>
        <w:t>所示</w:t>
      </w:r>
    </w:p>
    <w:p w14:paraId="4E5CE187" w14:textId="6F49E123" w:rsidR="00541900" w:rsidRDefault="00A82B99" w:rsidP="00541900">
      <w:pPr>
        <w:pStyle w:val="NotesTextListinTable"/>
      </w:pPr>
      <w:r>
        <w:rPr>
          <w:noProof/>
        </w:rPr>
        <w:drawing>
          <wp:inline distT="0" distB="0" distL="0" distR="0" wp14:anchorId="004EF4CE" wp14:editId="2F8381AC">
            <wp:extent cx="6120765" cy="2717165"/>
            <wp:effectExtent l="0" t="0" r="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CFB5" w14:textId="77777777" w:rsidR="00541900" w:rsidRDefault="00541900" w:rsidP="00541900">
      <w:pPr>
        <w:pStyle w:val="NotesTextListinTable"/>
      </w:pPr>
      <w:r>
        <w:rPr>
          <w:rFonts w:hint="eastAsia"/>
        </w:rPr>
        <w:t xml:space="preserve">                                       </w:t>
      </w:r>
      <w:r w:rsidRPr="00641076">
        <w:rPr>
          <w:rFonts w:hint="eastAsia"/>
        </w:rPr>
        <w:t>图</w:t>
      </w:r>
      <w:r w:rsidRPr="00641076">
        <w:rPr>
          <w:rFonts w:hint="eastAsia"/>
        </w:rPr>
        <w:t>3-</w:t>
      </w:r>
      <w:r>
        <w:rPr>
          <w:rFonts w:hint="eastAsia"/>
        </w:rPr>
        <w:t>4</w:t>
      </w:r>
      <w:r w:rsidRPr="00641076">
        <w:rPr>
          <w:rFonts w:hint="eastAsia"/>
        </w:rPr>
        <w:t>-</w:t>
      </w:r>
      <w:r>
        <w:rPr>
          <w:rFonts w:hint="eastAsia"/>
        </w:rPr>
        <w:t>2</w:t>
      </w:r>
      <w:r w:rsidR="006712C9">
        <w:rPr>
          <w:rFonts w:hint="eastAsia"/>
        </w:rPr>
        <w:t>查询计划名单</w:t>
      </w:r>
    </w:p>
    <w:p w14:paraId="56E14BFD" w14:textId="39F03C2B" w:rsidR="00541900" w:rsidRDefault="00541900" w:rsidP="00541900">
      <w:pPr>
        <w:pStyle w:val="Step"/>
      </w:pPr>
      <w:r>
        <w:rPr>
          <w:rFonts w:hint="eastAsia"/>
        </w:rPr>
        <w:t>点击</w:t>
      </w:r>
      <w:r w:rsidRPr="00625811">
        <w:rPr>
          <w:rFonts w:hint="eastAsia"/>
          <w:color w:val="FF0000"/>
        </w:rPr>
        <w:t>“</w:t>
      </w:r>
      <w:r w:rsidR="006712C9" w:rsidRPr="00625811">
        <w:rPr>
          <w:rFonts w:hint="eastAsia"/>
          <w:color w:val="FF0000"/>
        </w:rPr>
        <w:t>获取名单</w:t>
      </w:r>
      <w:r w:rsidRPr="00625811">
        <w:rPr>
          <w:rFonts w:hint="eastAsia"/>
          <w:color w:val="FF0000"/>
        </w:rPr>
        <w:t>”</w:t>
      </w:r>
      <w:r w:rsidR="006712C9">
        <w:rPr>
          <w:rFonts w:hint="eastAsia"/>
        </w:rPr>
        <w:t>按钮</w:t>
      </w:r>
      <w:r>
        <w:rPr>
          <w:rFonts w:hint="eastAsia"/>
        </w:rPr>
        <w:t>，</w:t>
      </w:r>
      <w:r w:rsidR="006712C9">
        <w:rPr>
          <w:rFonts w:hint="eastAsia"/>
        </w:rPr>
        <w:t>弹出获取计划学生名单界面</w:t>
      </w:r>
      <w:r>
        <w:rPr>
          <w:rFonts w:hint="eastAsia"/>
        </w:rPr>
        <w:t>，</w:t>
      </w:r>
      <w:r w:rsidR="00625811">
        <w:rPr>
          <w:rFonts w:hint="eastAsia"/>
        </w:rPr>
        <w:t>选择学院、专业，点击“提交”，可根据获取名单规则获取计划考核学生名单，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3-4-3</w:t>
      </w:r>
      <w:r>
        <w:rPr>
          <w:rFonts w:hint="eastAsia"/>
        </w:rPr>
        <w:t>所示</w:t>
      </w:r>
      <w:r w:rsidR="00625811">
        <w:rPr>
          <w:rFonts w:hint="eastAsia"/>
        </w:rPr>
        <w:t>；</w:t>
      </w:r>
    </w:p>
    <w:p w14:paraId="05341869" w14:textId="727F72D2" w:rsidR="00684AA4" w:rsidRDefault="00A82B99" w:rsidP="00C1682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E64D6BB" wp14:editId="5C86751D">
            <wp:extent cx="6120765" cy="273240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1F87" w14:textId="24274B04" w:rsidR="00541900" w:rsidRDefault="00541900" w:rsidP="00541900">
      <w:pPr>
        <w:pStyle w:val="NotesTextListinTable"/>
      </w:pPr>
      <w:r>
        <w:rPr>
          <w:rFonts w:hint="eastAsia"/>
        </w:rPr>
        <w:t xml:space="preserve">                                  </w:t>
      </w:r>
      <w:r w:rsidRPr="00641076">
        <w:rPr>
          <w:rFonts w:hint="eastAsia"/>
        </w:rPr>
        <w:t>图</w:t>
      </w:r>
      <w:r w:rsidRPr="00641076">
        <w:rPr>
          <w:rFonts w:hint="eastAsia"/>
        </w:rPr>
        <w:t>3-</w:t>
      </w:r>
      <w:r>
        <w:rPr>
          <w:rFonts w:hint="eastAsia"/>
        </w:rPr>
        <w:t>4</w:t>
      </w:r>
      <w:r w:rsidRPr="00641076">
        <w:rPr>
          <w:rFonts w:hint="eastAsia"/>
        </w:rPr>
        <w:t>-</w:t>
      </w:r>
      <w:r>
        <w:rPr>
          <w:rFonts w:hint="eastAsia"/>
        </w:rPr>
        <w:t>3</w:t>
      </w:r>
      <w:r w:rsidR="006712C9">
        <w:rPr>
          <w:rFonts w:hint="eastAsia"/>
        </w:rPr>
        <w:t>获取计划</w:t>
      </w:r>
      <w:r w:rsidR="00242BDA">
        <w:rPr>
          <w:rFonts w:hint="eastAsia"/>
        </w:rPr>
        <w:t>考核</w:t>
      </w:r>
      <w:r w:rsidR="006712C9">
        <w:rPr>
          <w:rFonts w:hint="eastAsia"/>
        </w:rPr>
        <w:t>名单界面</w:t>
      </w:r>
      <w:r>
        <w:rPr>
          <w:rFonts w:hint="eastAsia"/>
        </w:rPr>
        <w:t xml:space="preserve">        </w:t>
      </w:r>
    </w:p>
    <w:p w14:paraId="19407C51" w14:textId="77777777" w:rsidR="00143569" w:rsidRDefault="00143569" w:rsidP="00143569">
      <w:pPr>
        <w:pStyle w:val="NotesTextListinTable"/>
      </w:pPr>
      <w:r w:rsidRPr="00197671">
        <w:rPr>
          <w:noProof/>
        </w:rPr>
        <w:drawing>
          <wp:inline distT="0" distB="0" distL="114300" distR="114300" wp14:anchorId="166E665C" wp14:editId="24599683">
            <wp:extent cx="495300" cy="200025"/>
            <wp:effectExtent l="0" t="0" r="0" b="0"/>
            <wp:docPr id="53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9504" w14:textId="77777777" w:rsidR="00F965F6" w:rsidRDefault="00143569" w:rsidP="00143569">
      <w:pPr>
        <w:pStyle w:val="NotesTextListinTable"/>
        <w:rPr>
          <w:color w:val="FF0000"/>
        </w:rPr>
      </w:pPr>
      <w:r w:rsidRPr="00143569">
        <w:rPr>
          <w:rFonts w:hint="eastAsia"/>
          <w:color w:val="FF0000"/>
        </w:rPr>
        <w:t>获取名单规则：</w:t>
      </w:r>
    </w:p>
    <w:p w14:paraId="50F06215" w14:textId="08E7A9F3" w:rsidR="00F965F6" w:rsidRDefault="00143569" w:rsidP="00143569">
      <w:pPr>
        <w:pStyle w:val="NotesTextListinTable"/>
        <w:rPr>
          <w:color w:val="FF0000"/>
        </w:rPr>
      </w:pPr>
      <w:r w:rsidRPr="00143569">
        <w:rPr>
          <w:rFonts w:hint="eastAsia"/>
          <w:color w:val="FF0000"/>
        </w:rPr>
        <w:t>1</w:t>
      </w:r>
      <w:r w:rsidRPr="00143569">
        <w:rPr>
          <w:rFonts w:hint="eastAsia"/>
          <w:color w:val="FF0000"/>
        </w:rPr>
        <w:t>、学生在校状态</w:t>
      </w:r>
      <w:r w:rsidRPr="00143569">
        <w:rPr>
          <w:rFonts w:hint="eastAsia"/>
          <w:color w:val="FF0000"/>
        </w:rPr>
        <w:t>-</w:t>
      </w:r>
      <w:r w:rsidRPr="00143569">
        <w:rPr>
          <w:rFonts w:hint="eastAsia"/>
          <w:color w:val="FF0000"/>
        </w:rPr>
        <w:t>校内在读、学生不超过学制，学生在校学期大于等于最晚考核学期。</w:t>
      </w:r>
    </w:p>
    <w:p w14:paraId="3A6F8D8B" w14:textId="77777777" w:rsidR="00F965F6" w:rsidRDefault="00143569" w:rsidP="00143569">
      <w:pPr>
        <w:pStyle w:val="NotesTextListinTable"/>
        <w:rPr>
          <w:color w:val="FF0000"/>
        </w:rPr>
      </w:pPr>
      <w:r w:rsidRPr="00143569">
        <w:rPr>
          <w:rFonts w:hint="eastAsia"/>
          <w:color w:val="FF0000"/>
        </w:rPr>
        <w:t>2</w:t>
      </w:r>
      <w:r w:rsidRPr="00143569">
        <w:rPr>
          <w:rFonts w:hint="eastAsia"/>
          <w:color w:val="FF0000"/>
        </w:rPr>
        <w:t>、符合创建规则。</w:t>
      </w:r>
    </w:p>
    <w:p w14:paraId="4481AE91" w14:textId="77777777" w:rsidR="00F965F6" w:rsidRDefault="00143569" w:rsidP="00143569">
      <w:pPr>
        <w:pStyle w:val="NotesTextListinTable"/>
        <w:rPr>
          <w:color w:val="FF0000"/>
        </w:rPr>
      </w:pPr>
      <w:r w:rsidRPr="00143569">
        <w:rPr>
          <w:rFonts w:hint="eastAsia"/>
          <w:color w:val="FF0000"/>
        </w:rPr>
        <w:t>3</w:t>
      </w:r>
      <w:r w:rsidRPr="00143569">
        <w:rPr>
          <w:rFonts w:hint="eastAsia"/>
          <w:color w:val="FF0000"/>
        </w:rPr>
        <w:t>、培养计划中必修环节中包含中期考核课号（</w:t>
      </w:r>
      <w:r w:rsidRPr="00143569">
        <w:rPr>
          <w:rFonts w:hint="eastAsia"/>
          <w:color w:val="FF0000"/>
        </w:rPr>
        <w:t>1900008</w:t>
      </w:r>
      <w:r w:rsidRPr="00143569">
        <w:rPr>
          <w:rFonts w:hint="eastAsia"/>
          <w:color w:val="FF0000"/>
        </w:rPr>
        <w:t>，</w:t>
      </w:r>
      <w:r w:rsidRPr="00143569">
        <w:rPr>
          <w:rFonts w:hint="eastAsia"/>
          <w:color w:val="FF0000"/>
        </w:rPr>
        <w:t>2900013</w:t>
      </w:r>
      <w:r w:rsidRPr="00143569">
        <w:rPr>
          <w:rFonts w:hint="eastAsia"/>
          <w:color w:val="FF0000"/>
        </w:rPr>
        <w:t>）。</w:t>
      </w:r>
    </w:p>
    <w:p w14:paraId="4187BD01" w14:textId="25E16A4A" w:rsidR="00143569" w:rsidRDefault="00143569" w:rsidP="00143569">
      <w:pPr>
        <w:pStyle w:val="NotesTextListinTable"/>
        <w:rPr>
          <w:color w:val="FF0000"/>
        </w:rPr>
      </w:pPr>
      <w:r w:rsidRPr="00143569">
        <w:rPr>
          <w:rFonts w:hint="eastAsia"/>
          <w:color w:val="FF0000"/>
        </w:rPr>
        <w:t>4</w:t>
      </w:r>
      <w:r>
        <w:rPr>
          <w:rFonts w:hint="eastAsia"/>
          <w:color w:val="FF0000"/>
        </w:rPr>
        <w:t>、该学生新系统中培养计划审核状态为通过</w:t>
      </w:r>
      <w:r w:rsidR="00412447">
        <w:rPr>
          <w:rFonts w:hint="eastAsia"/>
          <w:color w:val="FF0000"/>
        </w:rPr>
        <w:t>且这两门课还通过</w:t>
      </w:r>
      <w:r w:rsidRPr="00143569">
        <w:rPr>
          <w:rFonts w:hint="eastAsia"/>
          <w:color w:val="FF0000"/>
        </w:rPr>
        <w:t>名单中才会有数据。</w:t>
      </w:r>
    </w:p>
    <w:p w14:paraId="119E730D" w14:textId="5417110D" w:rsidR="00DC0528" w:rsidRPr="00143569" w:rsidRDefault="00DC0528" w:rsidP="00DC0528">
      <w:pPr>
        <w:pStyle w:val="NotesTextListinTable"/>
        <w:numPr>
          <w:ilvl w:val="0"/>
          <w:numId w:val="0"/>
        </w:numPr>
        <w:rPr>
          <w:color w:val="FF0000"/>
        </w:rPr>
      </w:pPr>
      <w:r>
        <w:rPr>
          <w:color w:val="FF0000"/>
        </w:rPr>
        <w:t>符合以上条件才会获取到考核名单</w:t>
      </w:r>
      <w:r>
        <w:rPr>
          <w:rFonts w:hint="eastAsia"/>
          <w:color w:val="FF0000"/>
        </w:rPr>
        <w:t>。</w:t>
      </w:r>
    </w:p>
    <w:p w14:paraId="1F5B5E67" w14:textId="24035DE6" w:rsidR="00541900" w:rsidRDefault="00541900" w:rsidP="00541900">
      <w:pPr>
        <w:pStyle w:val="Step"/>
      </w:pPr>
      <w:r>
        <w:rPr>
          <w:rFonts w:hint="eastAsia"/>
        </w:rPr>
        <w:t>点击“</w:t>
      </w:r>
      <w:r w:rsidR="00684AA4">
        <w:rPr>
          <w:rFonts w:hint="eastAsia"/>
        </w:rPr>
        <w:t>新增</w:t>
      </w:r>
      <w:r>
        <w:rPr>
          <w:rFonts w:hint="eastAsia"/>
        </w:rPr>
        <w:t>”</w:t>
      </w:r>
      <w:r w:rsidR="00684AA4">
        <w:rPr>
          <w:rFonts w:hint="eastAsia"/>
        </w:rPr>
        <w:t>按钮，弹出新增计划学生名单，</w:t>
      </w:r>
      <w:r w:rsidR="00600C0E">
        <w:rPr>
          <w:rFonts w:hint="eastAsia"/>
        </w:rPr>
        <w:t>管理员</w:t>
      </w:r>
      <w:r w:rsidR="00684AA4">
        <w:rPr>
          <w:rFonts w:hint="eastAsia"/>
        </w:rPr>
        <w:t>可手工新增学生名单；</w:t>
      </w:r>
    </w:p>
    <w:p w14:paraId="4775679E" w14:textId="37C08C5E" w:rsidR="0040079A" w:rsidRDefault="00A82B99" w:rsidP="0040079A">
      <w:pPr>
        <w:pStyle w:val="NotesTextListinTable"/>
      </w:pPr>
      <w:r>
        <w:rPr>
          <w:noProof/>
        </w:rPr>
        <w:drawing>
          <wp:inline distT="0" distB="0" distL="0" distR="0" wp14:anchorId="5071BD84" wp14:editId="4C23B8A0">
            <wp:extent cx="6120765" cy="273304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5CAB" w14:textId="77777777" w:rsidR="0019729F" w:rsidRDefault="0019729F" w:rsidP="0019729F">
      <w:pPr>
        <w:pStyle w:val="NotesTextListinTable"/>
      </w:pPr>
      <w:r w:rsidRPr="00197671">
        <w:rPr>
          <w:noProof/>
        </w:rPr>
        <w:drawing>
          <wp:inline distT="0" distB="0" distL="114300" distR="114300" wp14:anchorId="546756E1" wp14:editId="1B7CDBA5">
            <wp:extent cx="495300" cy="200025"/>
            <wp:effectExtent l="0" t="0" r="0" b="0"/>
            <wp:docPr id="54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0881" w14:textId="50EA085A" w:rsidR="0019729F" w:rsidRDefault="0019729F" w:rsidP="0019729F">
      <w:pPr>
        <w:pStyle w:val="NotesTextListinTable"/>
        <w:rPr>
          <w:color w:val="FF0000"/>
        </w:rPr>
      </w:pPr>
      <w:r>
        <w:rPr>
          <w:rFonts w:hint="eastAsia"/>
          <w:color w:val="FF0000"/>
        </w:rPr>
        <w:t>新增名单</w:t>
      </w:r>
      <w:r w:rsidRPr="00143569">
        <w:rPr>
          <w:rFonts w:hint="eastAsia"/>
          <w:color w:val="FF0000"/>
        </w:rPr>
        <w:t>规则：</w:t>
      </w:r>
    </w:p>
    <w:p w14:paraId="0B97046C" w14:textId="39873E25" w:rsidR="0019729F" w:rsidRDefault="0019729F" w:rsidP="0019729F">
      <w:pPr>
        <w:pStyle w:val="NotesTextListinTable"/>
        <w:rPr>
          <w:color w:val="FF0000"/>
        </w:rPr>
      </w:pPr>
      <w:r w:rsidRPr="00143569"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、校管理员可以新增各个学院的学生名单</w:t>
      </w:r>
      <w:r w:rsidRPr="00143569">
        <w:rPr>
          <w:rFonts w:hint="eastAsia"/>
          <w:color w:val="FF0000"/>
        </w:rPr>
        <w:t>。</w:t>
      </w:r>
    </w:p>
    <w:p w14:paraId="3B91689E" w14:textId="6FC02C94" w:rsidR="0019729F" w:rsidRDefault="0019729F" w:rsidP="0019729F">
      <w:pPr>
        <w:pStyle w:val="NotesTextListinTable"/>
        <w:rPr>
          <w:color w:val="FF0000"/>
        </w:rPr>
      </w:pPr>
      <w:r w:rsidRPr="00143569"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、新增名单时需要符合规则：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</w:t>
      </w:r>
      <w:r w:rsidRPr="0019729F">
        <w:rPr>
          <w:rFonts w:hint="eastAsia"/>
          <w:color w:val="FF0000"/>
        </w:rPr>
        <w:t>正常</w:t>
      </w:r>
      <w:r w:rsidRPr="0019729F">
        <w:rPr>
          <w:color w:val="FF0000"/>
        </w:rPr>
        <w:t>学制</w:t>
      </w:r>
      <w:r w:rsidRPr="0019729F">
        <w:rPr>
          <w:rFonts w:hint="eastAsia"/>
          <w:color w:val="FF0000"/>
        </w:rPr>
        <w:t>内</w:t>
      </w:r>
      <w:r w:rsidRPr="0019729F">
        <w:rPr>
          <w:color w:val="FF0000"/>
        </w:rPr>
        <w:t>，</w:t>
      </w:r>
      <w:r w:rsidRPr="0019729F">
        <w:rPr>
          <w:rFonts w:hint="eastAsia"/>
          <w:color w:val="FF0000"/>
        </w:rPr>
        <w:t>2</w:t>
      </w:r>
      <w:r w:rsidRPr="0019729F">
        <w:rPr>
          <w:rFonts w:hint="eastAsia"/>
          <w:color w:val="FF0000"/>
        </w:rPr>
        <w:t>）培养</w:t>
      </w:r>
      <w:r w:rsidRPr="0019729F">
        <w:rPr>
          <w:color w:val="FF0000"/>
        </w:rPr>
        <w:t>计划中有</w:t>
      </w:r>
      <w:r w:rsidRPr="0019729F">
        <w:rPr>
          <w:rFonts w:hint="eastAsia"/>
          <w:color w:val="FF0000"/>
        </w:rPr>
        <w:t>中期</w:t>
      </w:r>
      <w:r w:rsidRPr="0019729F">
        <w:rPr>
          <w:color w:val="FF0000"/>
        </w:rPr>
        <w:t>考核（</w:t>
      </w:r>
      <w:r w:rsidRPr="0019729F">
        <w:rPr>
          <w:rFonts w:hint="eastAsia"/>
          <w:color w:val="FF0000"/>
        </w:rPr>
        <w:t>2900013</w:t>
      </w:r>
      <w:r w:rsidRPr="0019729F">
        <w:rPr>
          <w:color w:val="FF0000"/>
        </w:rPr>
        <w:t>）</w:t>
      </w:r>
      <w:r w:rsidRPr="0019729F">
        <w:rPr>
          <w:rFonts w:hint="eastAsia"/>
          <w:color w:val="FF0000"/>
        </w:rPr>
        <w:t>,</w:t>
      </w:r>
      <w:r w:rsidRPr="0019729F">
        <w:rPr>
          <w:rFonts w:hint="eastAsia"/>
          <w:color w:val="FF0000"/>
        </w:rPr>
        <w:t>中期</w:t>
      </w:r>
      <w:r w:rsidRPr="0019729F">
        <w:rPr>
          <w:color w:val="FF0000"/>
        </w:rPr>
        <w:t>综合考核（</w:t>
      </w:r>
      <w:r w:rsidRPr="0019729F">
        <w:rPr>
          <w:rFonts w:hint="eastAsia"/>
          <w:color w:val="FF0000"/>
        </w:rPr>
        <w:t>1900008</w:t>
      </w:r>
      <w:r w:rsidRPr="0019729F">
        <w:rPr>
          <w:color w:val="FF0000"/>
        </w:rPr>
        <w:t>）</w:t>
      </w:r>
      <w:r w:rsidRPr="0019729F">
        <w:rPr>
          <w:rFonts w:hint="eastAsia"/>
          <w:color w:val="FF0000"/>
        </w:rPr>
        <w:t>两门</w:t>
      </w:r>
      <w:r w:rsidRPr="0019729F">
        <w:rPr>
          <w:color w:val="FF0000"/>
        </w:rPr>
        <w:t>必修课程，且</w:t>
      </w:r>
      <w:r w:rsidR="00892F4A">
        <w:rPr>
          <w:color w:val="FF0000"/>
        </w:rPr>
        <w:t>培养计划中</w:t>
      </w:r>
      <w:r w:rsidRPr="0019729F">
        <w:rPr>
          <w:color w:val="FF0000"/>
        </w:rPr>
        <w:t>未通过。</w:t>
      </w:r>
    </w:p>
    <w:p w14:paraId="68B7ACFD" w14:textId="08DD8BD6" w:rsidR="0019729F" w:rsidRPr="0019729F" w:rsidRDefault="0019729F" w:rsidP="0019729F">
      <w:pPr>
        <w:pStyle w:val="NotesTextListinTable"/>
        <w:rPr>
          <w:color w:val="FF0000"/>
        </w:rPr>
      </w:pPr>
      <w:r>
        <w:rPr>
          <w:color w:val="FF0000"/>
        </w:rPr>
        <w:lastRenderedPageBreak/>
        <w:t>3</w:t>
      </w:r>
      <w:r>
        <w:rPr>
          <w:rFonts w:hint="eastAsia"/>
          <w:color w:val="FF0000"/>
        </w:rPr>
        <w:t>、学院管理员只能新增本学院的学生名单。</w:t>
      </w:r>
    </w:p>
    <w:p w14:paraId="59FA63CE" w14:textId="675A696C" w:rsidR="00684AA4" w:rsidRDefault="002F2E25" w:rsidP="00541900">
      <w:pPr>
        <w:pStyle w:val="Step"/>
      </w:pPr>
      <w:r>
        <w:rPr>
          <w:rFonts w:hint="eastAsia"/>
        </w:rPr>
        <w:t>校管理员</w:t>
      </w:r>
      <w:r w:rsidR="00541900">
        <w:rPr>
          <w:rFonts w:hint="eastAsia"/>
        </w:rPr>
        <w:t>点击“</w:t>
      </w:r>
      <w:r w:rsidR="00684AA4">
        <w:rPr>
          <w:rFonts w:hint="eastAsia"/>
        </w:rPr>
        <w:t>删除</w:t>
      </w:r>
      <w:r w:rsidR="00541900">
        <w:rPr>
          <w:rFonts w:hint="eastAsia"/>
        </w:rPr>
        <w:t>”</w:t>
      </w:r>
      <w:r w:rsidR="00684AA4">
        <w:rPr>
          <w:rFonts w:hint="eastAsia"/>
        </w:rPr>
        <w:t>按钮</w:t>
      </w:r>
      <w:r w:rsidR="00541900">
        <w:rPr>
          <w:rFonts w:hint="eastAsia"/>
        </w:rPr>
        <w:t>，</w:t>
      </w:r>
      <w:r w:rsidR="00684AA4">
        <w:rPr>
          <w:rFonts w:hint="eastAsia"/>
        </w:rPr>
        <w:t>可删除计划</w:t>
      </w:r>
      <w:r w:rsidR="00242BDA">
        <w:rPr>
          <w:rFonts w:hint="eastAsia"/>
        </w:rPr>
        <w:t>考核</w:t>
      </w:r>
      <w:r w:rsidR="00684AA4">
        <w:rPr>
          <w:rFonts w:hint="eastAsia"/>
        </w:rPr>
        <w:t>的学生名单数据</w:t>
      </w:r>
      <w:r>
        <w:rPr>
          <w:rFonts w:hint="eastAsia"/>
        </w:rPr>
        <w:t>，院管理员无删除权限</w:t>
      </w:r>
      <w:r w:rsidR="00684AA4">
        <w:rPr>
          <w:rFonts w:hint="eastAsia"/>
        </w:rPr>
        <w:t>；</w:t>
      </w:r>
    </w:p>
    <w:p w14:paraId="75D3C4A7" w14:textId="77777777" w:rsidR="00541900" w:rsidRDefault="00684AA4" w:rsidP="00684AA4">
      <w:pPr>
        <w:pStyle w:val="NotesTextListinTable"/>
      </w:pPr>
      <w:r>
        <w:rPr>
          <w:noProof/>
        </w:rPr>
        <w:drawing>
          <wp:inline distT="0" distB="0" distL="0" distR="0" wp14:anchorId="0A038EE7" wp14:editId="458DE200">
            <wp:extent cx="6120765" cy="28613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2D4F" w14:textId="62E03AA8" w:rsidR="00684AA4" w:rsidRDefault="00684AA4" w:rsidP="00684AA4">
      <w:pPr>
        <w:pStyle w:val="Step"/>
      </w:pPr>
      <w:r>
        <w:rPr>
          <w:rFonts w:hint="eastAsia"/>
        </w:rPr>
        <w:t>点击“发布</w:t>
      </w:r>
      <w:r>
        <w:rPr>
          <w:rFonts w:hint="eastAsia"/>
        </w:rPr>
        <w:t>/</w:t>
      </w:r>
      <w:r>
        <w:t>取消发布</w:t>
      </w:r>
      <w:r>
        <w:rPr>
          <w:rFonts w:hint="eastAsia"/>
        </w:rPr>
        <w:t>”按钮，可</w:t>
      </w:r>
      <w:r w:rsidR="00DB56F0">
        <w:rPr>
          <w:rFonts w:hint="eastAsia"/>
        </w:rPr>
        <w:t>一次性</w:t>
      </w:r>
      <w:r>
        <w:rPr>
          <w:rFonts w:hint="eastAsia"/>
        </w:rPr>
        <w:t>发布</w:t>
      </w:r>
      <w:r>
        <w:rPr>
          <w:rFonts w:hint="eastAsia"/>
        </w:rPr>
        <w:t>/</w:t>
      </w:r>
      <w:r>
        <w:t>取消发布</w:t>
      </w:r>
      <w:r w:rsidR="00DB56F0">
        <w:t>该学院下的所有的</w:t>
      </w:r>
      <w:r>
        <w:rPr>
          <w:rFonts w:hint="eastAsia"/>
        </w:rPr>
        <w:t>计划</w:t>
      </w:r>
      <w:r w:rsidR="00242BDA">
        <w:rPr>
          <w:rFonts w:hint="eastAsia"/>
        </w:rPr>
        <w:t>考核</w:t>
      </w:r>
      <w:r>
        <w:rPr>
          <w:rFonts w:hint="eastAsia"/>
        </w:rPr>
        <w:t>名单数据；</w:t>
      </w:r>
    </w:p>
    <w:p w14:paraId="31D3063E" w14:textId="526EC0AB" w:rsidR="00684AA4" w:rsidRDefault="00771295" w:rsidP="00684AA4">
      <w:pPr>
        <w:pStyle w:val="NotesTextListinTable"/>
      </w:pPr>
      <w:r>
        <w:rPr>
          <w:noProof/>
        </w:rPr>
        <w:drawing>
          <wp:inline distT="0" distB="0" distL="0" distR="0" wp14:anchorId="7DE24DE3" wp14:editId="183A428F">
            <wp:extent cx="6120765" cy="264922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4A80" w14:textId="4E70A707" w:rsidR="00684AA4" w:rsidRDefault="00684AA4" w:rsidP="00684AA4">
      <w:pPr>
        <w:pStyle w:val="Step"/>
      </w:pPr>
      <w:r>
        <w:rPr>
          <w:rFonts w:hint="eastAsia"/>
        </w:rPr>
        <w:t>点击“导出”按钮，可导出计划</w:t>
      </w:r>
      <w:r w:rsidR="00242BDA">
        <w:rPr>
          <w:rFonts w:hint="eastAsia"/>
        </w:rPr>
        <w:t>考核</w:t>
      </w:r>
      <w:r>
        <w:rPr>
          <w:rFonts w:hint="eastAsia"/>
        </w:rPr>
        <w:t>学生名单</w:t>
      </w:r>
      <w:r>
        <w:rPr>
          <w:rFonts w:hint="eastAsia"/>
        </w:rPr>
        <w:t>Excel</w:t>
      </w:r>
      <w:r>
        <w:t>文件</w:t>
      </w:r>
      <w:r>
        <w:rPr>
          <w:rFonts w:hint="eastAsia"/>
        </w:rPr>
        <w:t>；</w:t>
      </w:r>
    </w:p>
    <w:p w14:paraId="7260725F" w14:textId="1F9375D5" w:rsidR="00684AA4" w:rsidRPr="00684AA4" w:rsidRDefault="00AF1C52" w:rsidP="00AF1C52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7EB3B3FF" wp14:editId="56CCD5DC">
            <wp:extent cx="6120765" cy="2947670"/>
            <wp:effectExtent l="0" t="0" r="0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9A1F" w14:textId="70A31A9B" w:rsidR="00684AA4" w:rsidRDefault="00684AA4" w:rsidP="00684AA4">
      <w:pPr>
        <w:pStyle w:val="BlockLabel"/>
      </w:pPr>
      <w:r>
        <w:rPr>
          <w:rFonts w:hint="eastAsia"/>
        </w:rPr>
        <w:t>3</w:t>
      </w:r>
      <w:r w:rsidR="009F024F">
        <w:t>.3</w:t>
      </w:r>
      <w:r>
        <w:t>.2</w:t>
      </w:r>
      <w:r w:rsidR="00A53F66">
        <w:rPr>
          <w:rFonts w:hint="eastAsia"/>
        </w:rPr>
        <w:t>实际</w:t>
      </w:r>
      <w:r w:rsidR="00242BDA">
        <w:rPr>
          <w:rFonts w:hint="eastAsia"/>
        </w:rPr>
        <w:t>考核</w:t>
      </w:r>
      <w:r>
        <w:rPr>
          <w:rFonts w:hint="eastAsia"/>
        </w:rPr>
        <w:t>名单</w:t>
      </w:r>
    </w:p>
    <w:p w14:paraId="0CF5A1F5" w14:textId="5F9AD8C5" w:rsidR="00A53F66" w:rsidRDefault="00A53F66" w:rsidP="00A53F66">
      <w:pPr>
        <w:ind w:left="0" w:firstLine="420"/>
      </w:pPr>
      <w:r>
        <w:rPr>
          <w:rFonts w:hint="eastAsia"/>
        </w:rPr>
        <w:t>实际</w:t>
      </w:r>
      <w:r w:rsidR="00242BDA">
        <w:rPr>
          <w:rFonts w:hint="eastAsia"/>
        </w:rPr>
        <w:t>考核</w:t>
      </w:r>
      <w:r>
        <w:rPr>
          <w:rFonts w:hint="eastAsia"/>
        </w:rPr>
        <w:t>名单是指本次</w:t>
      </w:r>
      <w:r w:rsidR="00242BDA">
        <w:rPr>
          <w:rFonts w:hint="eastAsia"/>
        </w:rPr>
        <w:t>考核</w:t>
      </w:r>
      <w:r>
        <w:rPr>
          <w:rFonts w:hint="eastAsia"/>
        </w:rPr>
        <w:t>最终需录入成绩的学生名单，主要来源于计划</w:t>
      </w:r>
      <w:r w:rsidR="00242BDA">
        <w:rPr>
          <w:rFonts w:hint="eastAsia"/>
        </w:rPr>
        <w:t>考核</w:t>
      </w:r>
      <w:r w:rsidR="00771295">
        <w:rPr>
          <w:rFonts w:hint="eastAsia"/>
        </w:rPr>
        <w:t>名单</w:t>
      </w:r>
      <w:r w:rsidR="00CF41FD">
        <w:rPr>
          <w:rFonts w:hint="eastAsia"/>
        </w:rPr>
        <w:t>学生</w:t>
      </w:r>
      <w:r>
        <w:rPr>
          <w:rFonts w:hint="eastAsia"/>
        </w:rPr>
        <w:t>通过</w:t>
      </w:r>
      <w:r w:rsidR="00242BDA">
        <w:rPr>
          <w:rFonts w:hint="eastAsia"/>
        </w:rPr>
        <w:t>考核</w:t>
      </w:r>
      <w:r>
        <w:rPr>
          <w:rFonts w:hint="eastAsia"/>
        </w:rPr>
        <w:t>申请</w:t>
      </w:r>
      <w:r w:rsidR="00D3252A">
        <w:rPr>
          <w:rFonts w:hint="eastAsia"/>
        </w:rPr>
        <w:t>通过</w:t>
      </w:r>
      <w:r w:rsidR="00771295">
        <w:rPr>
          <w:rFonts w:hint="eastAsia"/>
        </w:rPr>
        <w:t>的名单</w:t>
      </w:r>
      <w:r>
        <w:rPr>
          <w:rFonts w:hint="eastAsia"/>
        </w:rPr>
        <w:t>。</w:t>
      </w:r>
    </w:p>
    <w:p w14:paraId="4652EFDF" w14:textId="77777777" w:rsidR="00A53F66" w:rsidRPr="00231E89" w:rsidRDefault="00A53F66" w:rsidP="00A53F66">
      <w:pPr>
        <w:pStyle w:val="BlockLabel"/>
      </w:pPr>
      <w:r>
        <w:rPr>
          <w:rFonts w:hint="eastAsia"/>
        </w:rPr>
        <w:t>操作步骤</w:t>
      </w:r>
    </w:p>
    <w:p w14:paraId="76C91CDE" w14:textId="11ADB2F1" w:rsidR="00A53F66" w:rsidRDefault="00A53F66" w:rsidP="00A53F66">
      <w:pPr>
        <w:pStyle w:val="Step"/>
      </w:pPr>
      <w:r>
        <w:rPr>
          <w:rFonts w:hint="eastAsia"/>
        </w:rPr>
        <w:t>选择“</w:t>
      </w:r>
      <w:r w:rsidR="001D6F21">
        <w:rPr>
          <w:rFonts w:hint="eastAsia"/>
        </w:rPr>
        <w:t>中期考核</w:t>
      </w:r>
      <w:r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>
        <w:rPr>
          <w:rFonts w:hint="eastAsia"/>
        </w:rPr>
        <w:t>名单管理</w:t>
      </w:r>
      <w:r>
        <w:rPr>
          <w:rFonts w:hint="eastAsia"/>
        </w:rPr>
        <w:t>&gt;</w:t>
      </w:r>
      <w:r>
        <w:rPr>
          <w:rFonts w:hint="eastAsia"/>
        </w:rPr>
        <w:t>实际</w:t>
      </w:r>
      <w:r w:rsidR="00242BDA">
        <w:rPr>
          <w:rFonts w:hint="eastAsia"/>
        </w:rPr>
        <w:t>考核</w:t>
      </w:r>
      <w:r>
        <w:rPr>
          <w:rFonts w:hint="eastAsia"/>
        </w:rPr>
        <w:t>名单”</w:t>
      </w:r>
      <w:r>
        <w:rPr>
          <w:rFonts w:hint="eastAsia"/>
        </w:rPr>
        <w:t xml:space="preserve"> </w:t>
      </w:r>
      <w:r>
        <w:rPr>
          <w:rFonts w:hint="eastAsia"/>
        </w:rPr>
        <w:t>菜单，如</w:t>
      </w:r>
      <w:r>
        <w:t>图</w:t>
      </w:r>
      <w:r>
        <w:rPr>
          <w:rFonts w:hint="eastAsia"/>
        </w:rPr>
        <w:t>所示，可查看实际</w:t>
      </w:r>
      <w:r w:rsidR="00242BDA">
        <w:rPr>
          <w:rFonts w:hint="eastAsia"/>
        </w:rPr>
        <w:t>考核</w:t>
      </w:r>
      <w:r>
        <w:rPr>
          <w:rFonts w:hint="eastAsia"/>
        </w:rPr>
        <w:t>名单；</w:t>
      </w:r>
    </w:p>
    <w:p w14:paraId="1C656F34" w14:textId="44B2C36C" w:rsidR="00A53F66" w:rsidRDefault="001D6F21" w:rsidP="00A53F66">
      <w:pPr>
        <w:pStyle w:val="NotesTextListinTable"/>
      </w:pPr>
      <w:r>
        <w:rPr>
          <w:noProof/>
        </w:rPr>
        <w:drawing>
          <wp:inline distT="0" distB="0" distL="0" distR="0" wp14:anchorId="18FFDFA0" wp14:editId="287CD6FF">
            <wp:extent cx="6120765" cy="2818765"/>
            <wp:effectExtent l="0" t="0" r="0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EFC9" w14:textId="15CEB473" w:rsidR="00A53F66" w:rsidRDefault="00A53F66" w:rsidP="00A53F66">
      <w:pPr>
        <w:pStyle w:val="Step"/>
      </w:pPr>
      <w:r>
        <w:rPr>
          <w:rFonts w:hint="eastAsia"/>
        </w:rPr>
        <w:t>选择查询条件，点击“筛选”按钮，可根据条件查询实际</w:t>
      </w:r>
      <w:r w:rsidR="00242BDA">
        <w:rPr>
          <w:rFonts w:hint="eastAsia"/>
        </w:rPr>
        <w:t>考核</w:t>
      </w:r>
      <w:r>
        <w:rPr>
          <w:rFonts w:hint="eastAsia"/>
        </w:rPr>
        <w:t>名单；</w:t>
      </w:r>
    </w:p>
    <w:p w14:paraId="0066E051" w14:textId="3AF3E07E" w:rsidR="00A53F66" w:rsidRDefault="001D6F21" w:rsidP="00A53F6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8F81984" wp14:editId="3687768B">
            <wp:extent cx="6120765" cy="2856230"/>
            <wp:effectExtent l="0" t="0" r="0" b="127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454B" w14:textId="6D1B50B9" w:rsidR="00A53F66" w:rsidRDefault="00A53F66" w:rsidP="00A53F66">
      <w:pPr>
        <w:pStyle w:val="Step"/>
      </w:pPr>
      <w:r>
        <w:rPr>
          <w:rFonts w:hint="eastAsia"/>
        </w:rPr>
        <w:t>点击“导出”按钮，可导出实际</w:t>
      </w:r>
      <w:r w:rsidR="00242BDA">
        <w:rPr>
          <w:rFonts w:hint="eastAsia"/>
        </w:rPr>
        <w:t>考核</w:t>
      </w:r>
      <w:r>
        <w:rPr>
          <w:rFonts w:hint="eastAsia"/>
        </w:rPr>
        <w:t>名单</w:t>
      </w:r>
      <w:r>
        <w:rPr>
          <w:rFonts w:hint="eastAsia"/>
        </w:rPr>
        <w:t>Excel</w:t>
      </w:r>
      <w:r>
        <w:rPr>
          <w:rFonts w:hint="eastAsia"/>
        </w:rPr>
        <w:t>文件数据；</w:t>
      </w:r>
    </w:p>
    <w:p w14:paraId="0946F4C4" w14:textId="372C203A" w:rsidR="00A53F66" w:rsidRDefault="001D6F21" w:rsidP="00A53F66">
      <w:pPr>
        <w:pStyle w:val="NotesTextListinTable"/>
      </w:pPr>
      <w:r>
        <w:rPr>
          <w:noProof/>
        </w:rPr>
        <w:drawing>
          <wp:inline distT="0" distB="0" distL="0" distR="0" wp14:anchorId="32DD1E19" wp14:editId="5F5839E5">
            <wp:extent cx="6120765" cy="2970530"/>
            <wp:effectExtent l="0" t="0" r="0" b="127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ACA1" w14:textId="1B2A1FF1" w:rsidR="00A53F66" w:rsidRDefault="00A53F66" w:rsidP="00A53F66">
      <w:pPr>
        <w:pStyle w:val="BlockLabel"/>
      </w:pPr>
      <w:r>
        <w:rPr>
          <w:rFonts w:hint="eastAsia"/>
        </w:rPr>
        <w:t>3</w:t>
      </w:r>
      <w:r w:rsidR="009F024F">
        <w:t>.3</w:t>
      </w:r>
      <w:r>
        <w:t>.3</w:t>
      </w:r>
      <w:r>
        <w:rPr>
          <w:rFonts w:hint="eastAsia"/>
        </w:rPr>
        <w:t>缓</w:t>
      </w:r>
      <w:r w:rsidR="00242BDA">
        <w:rPr>
          <w:rFonts w:hint="eastAsia"/>
        </w:rPr>
        <w:t>考核</w:t>
      </w:r>
      <w:r>
        <w:rPr>
          <w:rFonts w:hint="eastAsia"/>
        </w:rPr>
        <w:t>名单</w:t>
      </w:r>
    </w:p>
    <w:p w14:paraId="6D734A3B" w14:textId="283B1C6F" w:rsidR="00A53F66" w:rsidRDefault="00D62197" w:rsidP="00A53F66">
      <w:pPr>
        <w:ind w:left="0" w:firstLine="420"/>
      </w:pPr>
      <w:r>
        <w:rPr>
          <w:rFonts w:hint="eastAsia"/>
        </w:rPr>
        <w:t>学生提交</w:t>
      </w:r>
      <w:r w:rsidRPr="00D62197">
        <w:t>缓</w:t>
      </w:r>
      <w:r w:rsidR="00242BDA">
        <w:t>考核</w:t>
      </w:r>
      <w:r w:rsidRPr="00D62197">
        <w:t>申请</w:t>
      </w:r>
      <w:r>
        <w:t>审批</w:t>
      </w:r>
      <w:r w:rsidRPr="00D62197">
        <w:t>通过的，</w:t>
      </w:r>
      <w:r>
        <w:t>会记录</w:t>
      </w:r>
      <w:r w:rsidRPr="00D62197">
        <w:t>在缓</w:t>
      </w:r>
      <w:r w:rsidR="00242BDA">
        <w:t>考核</w:t>
      </w:r>
      <w:r w:rsidRPr="00D62197">
        <w:t>名单上</w:t>
      </w:r>
      <w:r w:rsidR="007D333B">
        <w:rPr>
          <w:rFonts w:hint="eastAsia"/>
        </w:rPr>
        <w:t>。</w:t>
      </w:r>
    </w:p>
    <w:p w14:paraId="7AF3A24B" w14:textId="77777777" w:rsidR="00A53F66" w:rsidRPr="00231E89" w:rsidRDefault="00A53F66" w:rsidP="00A53F66">
      <w:pPr>
        <w:pStyle w:val="BlockLabel"/>
      </w:pPr>
      <w:r>
        <w:rPr>
          <w:rFonts w:hint="eastAsia"/>
        </w:rPr>
        <w:t>操作步骤</w:t>
      </w:r>
    </w:p>
    <w:p w14:paraId="6FA62349" w14:textId="11EE4E22" w:rsidR="00A53F66" w:rsidRDefault="00A53F66" w:rsidP="00A53F66">
      <w:pPr>
        <w:pStyle w:val="Step"/>
      </w:pPr>
      <w:r>
        <w:rPr>
          <w:rFonts w:hint="eastAsia"/>
        </w:rPr>
        <w:t>选择“</w:t>
      </w:r>
      <w:r w:rsidR="001D6F21">
        <w:rPr>
          <w:rFonts w:hint="eastAsia"/>
        </w:rPr>
        <w:t>中期考核</w:t>
      </w:r>
      <w:r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>
        <w:rPr>
          <w:rFonts w:hint="eastAsia"/>
        </w:rPr>
        <w:t>名单管理</w:t>
      </w:r>
      <w:r>
        <w:rPr>
          <w:rFonts w:hint="eastAsia"/>
        </w:rPr>
        <w:t>&gt;</w:t>
      </w:r>
      <w:r w:rsidR="00D62197">
        <w:rPr>
          <w:rFonts w:hint="eastAsia"/>
        </w:rPr>
        <w:t>缓</w:t>
      </w:r>
      <w:r w:rsidR="00242BDA">
        <w:rPr>
          <w:rFonts w:hint="eastAsia"/>
        </w:rPr>
        <w:t>考核</w:t>
      </w:r>
      <w:r>
        <w:rPr>
          <w:rFonts w:hint="eastAsia"/>
        </w:rPr>
        <w:t>名单”</w:t>
      </w:r>
      <w:r>
        <w:rPr>
          <w:rFonts w:hint="eastAsia"/>
        </w:rPr>
        <w:t xml:space="preserve"> </w:t>
      </w:r>
      <w:r>
        <w:rPr>
          <w:rFonts w:hint="eastAsia"/>
        </w:rPr>
        <w:t>菜单，如</w:t>
      </w:r>
      <w:r>
        <w:t>图</w:t>
      </w:r>
      <w:r>
        <w:rPr>
          <w:rFonts w:hint="eastAsia"/>
        </w:rPr>
        <w:t>所示，可查看</w:t>
      </w:r>
      <w:r w:rsidR="00D62197">
        <w:rPr>
          <w:rFonts w:hint="eastAsia"/>
        </w:rPr>
        <w:t>缓</w:t>
      </w:r>
      <w:r w:rsidR="00242BDA">
        <w:rPr>
          <w:rFonts w:hint="eastAsia"/>
        </w:rPr>
        <w:t>考核</w:t>
      </w:r>
      <w:r>
        <w:rPr>
          <w:rFonts w:hint="eastAsia"/>
        </w:rPr>
        <w:t>名单；</w:t>
      </w:r>
    </w:p>
    <w:p w14:paraId="53A49417" w14:textId="398FC43B" w:rsidR="00A53F66" w:rsidRDefault="001D6F21" w:rsidP="00A53F6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5B67DBAE" wp14:editId="18B9F79E">
            <wp:extent cx="6120765" cy="2564130"/>
            <wp:effectExtent l="0" t="0" r="0" b="762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17D6" w14:textId="62175AC1" w:rsidR="00A53F66" w:rsidRDefault="00A53F66" w:rsidP="00A53F66">
      <w:pPr>
        <w:pStyle w:val="Step"/>
      </w:pPr>
      <w:r>
        <w:rPr>
          <w:rFonts w:hint="eastAsia"/>
        </w:rPr>
        <w:t>选择查询条件，点击“筛选”按钮，可根据条件查询</w:t>
      </w:r>
      <w:r w:rsidR="00D62197">
        <w:rPr>
          <w:rFonts w:hint="eastAsia"/>
        </w:rPr>
        <w:t>缓</w:t>
      </w:r>
      <w:r w:rsidR="00242BDA">
        <w:rPr>
          <w:rFonts w:hint="eastAsia"/>
        </w:rPr>
        <w:t>考核</w:t>
      </w:r>
      <w:r>
        <w:rPr>
          <w:rFonts w:hint="eastAsia"/>
        </w:rPr>
        <w:t>名单；</w:t>
      </w:r>
    </w:p>
    <w:p w14:paraId="75E952A4" w14:textId="387B57F5" w:rsidR="00A53F66" w:rsidRDefault="001D6F21" w:rsidP="00A53F66">
      <w:pPr>
        <w:pStyle w:val="NotesTextListinTable"/>
      </w:pPr>
      <w:r>
        <w:rPr>
          <w:noProof/>
        </w:rPr>
        <w:drawing>
          <wp:inline distT="0" distB="0" distL="0" distR="0" wp14:anchorId="6EEA33DC" wp14:editId="3FA6706A">
            <wp:extent cx="6120765" cy="273304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5EFB" w14:textId="148BDB81" w:rsidR="00A53F66" w:rsidRDefault="00A53F66" w:rsidP="00A53F66">
      <w:pPr>
        <w:pStyle w:val="Step"/>
      </w:pPr>
      <w:r>
        <w:rPr>
          <w:rFonts w:hint="eastAsia"/>
        </w:rPr>
        <w:t>点击“导出”按钮，可导出</w:t>
      </w:r>
      <w:r w:rsidR="00D62197">
        <w:rPr>
          <w:rFonts w:hint="eastAsia"/>
        </w:rPr>
        <w:t>缓</w:t>
      </w:r>
      <w:r w:rsidR="00242BDA">
        <w:rPr>
          <w:rFonts w:hint="eastAsia"/>
        </w:rPr>
        <w:t>考核</w:t>
      </w:r>
      <w:r>
        <w:rPr>
          <w:rFonts w:hint="eastAsia"/>
        </w:rPr>
        <w:t>名单</w:t>
      </w:r>
      <w:r>
        <w:rPr>
          <w:rFonts w:hint="eastAsia"/>
        </w:rPr>
        <w:t>Excel</w:t>
      </w:r>
      <w:r>
        <w:rPr>
          <w:rFonts w:hint="eastAsia"/>
        </w:rPr>
        <w:t>文件数据；</w:t>
      </w:r>
    </w:p>
    <w:p w14:paraId="0F8C9156" w14:textId="2DDAD311" w:rsidR="00A53F66" w:rsidRDefault="00A53F66" w:rsidP="00A53F66">
      <w:pPr>
        <w:pStyle w:val="BlockLabel"/>
      </w:pPr>
      <w:r>
        <w:rPr>
          <w:rFonts w:hint="eastAsia"/>
        </w:rPr>
        <w:t>3</w:t>
      </w:r>
      <w:r w:rsidR="009F024F">
        <w:t>.3</w:t>
      </w:r>
      <w:r>
        <w:t>.4</w:t>
      </w:r>
      <w:r>
        <w:rPr>
          <w:rFonts w:hint="eastAsia"/>
        </w:rPr>
        <w:t>一直未通过名单</w:t>
      </w:r>
    </w:p>
    <w:p w14:paraId="1EB05507" w14:textId="4E660C2C" w:rsidR="00A53F66" w:rsidRDefault="002A1058" w:rsidP="00A53F66">
      <w:pPr>
        <w:ind w:left="0" w:firstLine="420"/>
      </w:pPr>
      <w:r w:rsidRPr="002A1058">
        <w:rPr>
          <w:rFonts w:hint="eastAsia"/>
        </w:rPr>
        <w:t>以</w:t>
      </w:r>
      <w:r w:rsidRPr="002A1058">
        <w:t>导出名单</w:t>
      </w:r>
      <w:r w:rsidRPr="002A1058">
        <w:rPr>
          <w:rFonts w:hint="eastAsia"/>
        </w:rPr>
        <w:t>时间</w:t>
      </w:r>
      <w:r w:rsidRPr="002A1058">
        <w:t>为</w:t>
      </w:r>
      <w:r w:rsidRPr="002A1058">
        <w:rPr>
          <w:rFonts w:hint="eastAsia"/>
        </w:rPr>
        <w:t>结</w:t>
      </w:r>
      <w:r w:rsidRPr="002A1058">
        <w:t>点</w:t>
      </w:r>
      <w:r w:rsidRPr="002A1058">
        <w:rPr>
          <w:rFonts w:hint="eastAsia"/>
        </w:rPr>
        <w:t>，</w:t>
      </w:r>
      <w:r w:rsidRPr="002A1058">
        <w:t>参加过</w:t>
      </w:r>
      <w:r w:rsidR="00242BDA">
        <w:t>考核规则</w:t>
      </w:r>
      <w:r w:rsidRPr="002A1058">
        <w:t>的，</w:t>
      </w:r>
      <w:r w:rsidRPr="002A1058">
        <w:rPr>
          <w:rFonts w:hint="eastAsia"/>
        </w:rPr>
        <w:t>到</w:t>
      </w:r>
      <w:r w:rsidRPr="002A1058">
        <w:t>导出名单时成绩</w:t>
      </w:r>
      <w:r w:rsidRPr="002A1058">
        <w:rPr>
          <w:rFonts w:hint="eastAsia"/>
        </w:rPr>
        <w:t>仍</w:t>
      </w:r>
      <w:r w:rsidRPr="002A1058">
        <w:t>为不及格</w:t>
      </w:r>
      <w:r w:rsidRPr="002A1058">
        <w:rPr>
          <w:rFonts w:hint="eastAsia"/>
        </w:rPr>
        <w:t>，</w:t>
      </w:r>
      <w:r w:rsidRPr="002A1058">
        <w:t>（</w:t>
      </w:r>
      <w:r w:rsidRPr="002A1058">
        <w:rPr>
          <w:rFonts w:hint="eastAsia"/>
        </w:rPr>
        <w:t>包括第</w:t>
      </w:r>
      <w:r w:rsidRPr="002A1058">
        <w:t>一次</w:t>
      </w:r>
      <w:r w:rsidRPr="002A1058">
        <w:rPr>
          <w:rFonts w:hint="eastAsia"/>
        </w:rPr>
        <w:t>参加成绩</w:t>
      </w:r>
      <w:r w:rsidRPr="002A1058">
        <w:t>不通过和二次</w:t>
      </w:r>
      <w:r w:rsidRPr="002A1058">
        <w:rPr>
          <w:rFonts w:hint="eastAsia"/>
        </w:rPr>
        <w:t>不通过</w:t>
      </w:r>
      <w:r w:rsidRPr="002A1058">
        <w:t>）</w:t>
      </w:r>
    </w:p>
    <w:p w14:paraId="6DBABDA4" w14:textId="77777777" w:rsidR="00A53F66" w:rsidRPr="00231E89" w:rsidRDefault="00A53F66" w:rsidP="00A53F66">
      <w:pPr>
        <w:pStyle w:val="BlockLabel"/>
      </w:pPr>
      <w:r>
        <w:rPr>
          <w:rFonts w:hint="eastAsia"/>
        </w:rPr>
        <w:t>操作步骤</w:t>
      </w:r>
    </w:p>
    <w:p w14:paraId="300A1D16" w14:textId="048FA1D7" w:rsidR="00A53F66" w:rsidRDefault="00A53F66" w:rsidP="00A53F66">
      <w:pPr>
        <w:pStyle w:val="Step"/>
      </w:pPr>
      <w:r>
        <w:rPr>
          <w:rFonts w:hint="eastAsia"/>
        </w:rPr>
        <w:t>选择“</w:t>
      </w:r>
      <w:r w:rsidR="001D6F21">
        <w:rPr>
          <w:rFonts w:hint="eastAsia"/>
        </w:rPr>
        <w:t>中期考核</w:t>
      </w:r>
      <w:r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>
        <w:rPr>
          <w:rFonts w:hint="eastAsia"/>
        </w:rPr>
        <w:t>名单管理</w:t>
      </w:r>
      <w:r>
        <w:rPr>
          <w:rFonts w:hint="eastAsia"/>
        </w:rPr>
        <w:t>&gt;</w:t>
      </w:r>
      <w:r w:rsidR="002A1058">
        <w:rPr>
          <w:rFonts w:hint="eastAsia"/>
        </w:rPr>
        <w:t>一直未通过</w:t>
      </w:r>
      <w:r>
        <w:rPr>
          <w:rFonts w:hint="eastAsia"/>
        </w:rPr>
        <w:t>名单”</w:t>
      </w:r>
      <w:r>
        <w:rPr>
          <w:rFonts w:hint="eastAsia"/>
        </w:rPr>
        <w:t xml:space="preserve"> </w:t>
      </w:r>
      <w:r>
        <w:rPr>
          <w:rFonts w:hint="eastAsia"/>
        </w:rPr>
        <w:t>菜单，如</w:t>
      </w:r>
      <w:r>
        <w:t>图</w:t>
      </w:r>
      <w:r>
        <w:rPr>
          <w:rFonts w:hint="eastAsia"/>
        </w:rPr>
        <w:t>所示，可查看</w:t>
      </w:r>
      <w:r w:rsidR="00B90B45">
        <w:rPr>
          <w:rFonts w:hint="eastAsia"/>
        </w:rPr>
        <w:t>一直未通过</w:t>
      </w:r>
      <w:r>
        <w:rPr>
          <w:rFonts w:hint="eastAsia"/>
        </w:rPr>
        <w:t>名单；</w:t>
      </w:r>
    </w:p>
    <w:p w14:paraId="0F0AAD09" w14:textId="0C64183B" w:rsidR="00A53F66" w:rsidRDefault="005F7FC3" w:rsidP="00A53F6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77023BA3" wp14:editId="470D7D05">
            <wp:extent cx="6120765" cy="25590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F628" w14:textId="77777777" w:rsidR="00A53F66" w:rsidRDefault="00A53F66" w:rsidP="00A53F66">
      <w:pPr>
        <w:pStyle w:val="Step"/>
      </w:pPr>
      <w:r>
        <w:rPr>
          <w:rFonts w:hint="eastAsia"/>
        </w:rPr>
        <w:t>选择查询条件，点击“筛选”按钮，可根据条件查询</w:t>
      </w:r>
      <w:r w:rsidR="002A1058">
        <w:rPr>
          <w:rFonts w:hint="eastAsia"/>
        </w:rPr>
        <w:t>一直未通过</w:t>
      </w:r>
      <w:r>
        <w:rPr>
          <w:rFonts w:hint="eastAsia"/>
        </w:rPr>
        <w:t>名单；</w:t>
      </w:r>
    </w:p>
    <w:p w14:paraId="4B9C25BC" w14:textId="77777777" w:rsidR="00A53F66" w:rsidRDefault="00A53F66" w:rsidP="00A53F66">
      <w:pPr>
        <w:pStyle w:val="Step"/>
      </w:pPr>
      <w:r>
        <w:rPr>
          <w:rFonts w:hint="eastAsia"/>
        </w:rPr>
        <w:t>点击“导出”按钮，可导出</w:t>
      </w:r>
      <w:r w:rsidR="002A1058">
        <w:rPr>
          <w:rFonts w:hint="eastAsia"/>
        </w:rPr>
        <w:t>一直未通过</w:t>
      </w:r>
      <w:r>
        <w:rPr>
          <w:rFonts w:hint="eastAsia"/>
        </w:rPr>
        <w:t>名单</w:t>
      </w:r>
      <w:r>
        <w:rPr>
          <w:rFonts w:hint="eastAsia"/>
        </w:rPr>
        <w:t>Excel</w:t>
      </w:r>
      <w:r>
        <w:rPr>
          <w:rFonts w:hint="eastAsia"/>
        </w:rPr>
        <w:t>文件数据；</w:t>
      </w:r>
    </w:p>
    <w:p w14:paraId="406088E5" w14:textId="3D0DFEBD" w:rsidR="00443B01" w:rsidRPr="00974FA2" w:rsidRDefault="008E4214" w:rsidP="00443B01">
      <w:pPr>
        <w:pStyle w:val="21"/>
        <w:numPr>
          <w:ilvl w:val="0"/>
          <w:numId w:val="0"/>
        </w:numPr>
        <w:rPr>
          <w:lang w:eastAsia="zh-CN"/>
        </w:rPr>
      </w:pPr>
      <w:bookmarkStart w:id="31" w:name="_Toc25918269"/>
      <w:r>
        <w:rPr>
          <w:rFonts w:hint="eastAsia"/>
          <w:lang w:eastAsia="zh-CN"/>
        </w:rPr>
        <w:t>3.</w:t>
      </w:r>
      <w:r>
        <w:rPr>
          <w:lang w:eastAsia="zh-CN"/>
        </w:rPr>
        <w:t>4</w:t>
      </w:r>
      <w:r w:rsidR="00443B01"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 w:rsidR="0098785F">
        <w:rPr>
          <w:rFonts w:hint="eastAsia"/>
          <w:lang w:eastAsia="zh-CN"/>
        </w:rPr>
        <w:t>批次维护</w:t>
      </w:r>
      <w:r w:rsidR="004F3E74">
        <w:rPr>
          <w:rFonts w:hint="eastAsia"/>
          <w:lang w:eastAsia="zh-CN"/>
        </w:rPr>
        <w:t>【学院管理员】</w:t>
      </w:r>
      <w:bookmarkEnd w:id="31"/>
    </w:p>
    <w:p w14:paraId="52708CBC" w14:textId="77777777" w:rsidR="00443B01" w:rsidRDefault="002D1B31" w:rsidP="00443B01">
      <w:pPr>
        <w:pStyle w:val="BlockLabel"/>
      </w:pPr>
      <w:r>
        <w:rPr>
          <w:rFonts w:hint="eastAsia"/>
        </w:rPr>
        <w:t>背景信息</w:t>
      </w:r>
    </w:p>
    <w:p w14:paraId="42D3F671" w14:textId="7870154F" w:rsidR="002073CC" w:rsidRDefault="0098785F" w:rsidP="002073CC">
      <w:pPr>
        <w:ind w:left="0"/>
      </w:pPr>
      <w:r>
        <w:rPr>
          <w:rFonts w:hint="eastAsia"/>
        </w:rPr>
        <w:t>学院</w:t>
      </w:r>
      <w:r w:rsidR="00C160E3">
        <w:rPr>
          <w:rFonts w:hint="eastAsia"/>
        </w:rPr>
        <w:t>管理</w:t>
      </w:r>
      <w:r>
        <w:rPr>
          <w:rFonts w:hint="eastAsia"/>
        </w:rPr>
        <w:t>员可设置</w:t>
      </w:r>
      <w:r w:rsidR="00242BDA">
        <w:rPr>
          <w:rFonts w:hint="eastAsia"/>
        </w:rPr>
        <w:t>考核</w:t>
      </w:r>
      <w:r>
        <w:rPr>
          <w:rFonts w:hint="eastAsia"/>
        </w:rPr>
        <w:t>批次，点击“</w:t>
      </w:r>
      <w:r w:rsidR="00242BDA">
        <w:rPr>
          <w:rFonts w:hint="eastAsia"/>
        </w:rPr>
        <w:t>考核</w:t>
      </w:r>
      <w:r>
        <w:rPr>
          <w:rFonts w:hint="eastAsia"/>
        </w:rPr>
        <w:t>批次维护”，可维护</w:t>
      </w:r>
      <w:r w:rsidR="00242BDA">
        <w:rPr>
          <w:rFonts w:hint="eastAsia"/>
        </w:rPr>
        <w:t>考核</w:t>
      </w:r>
      <w:r>
        <w:rPr>
          <w:rFonts w:hint="eastAsia"/>
        </w:rPr>
        <w:t>批次信息。</w:t>
      </w:r>
      <w:r w:rsidR="00CF41FD">
        <w:rPr>
          <w:rFonts w:hint="eastAsia"/>
        </w:rPr>
        <w:t>校管理员可</w:t>
      </w:r>
      <w:r w:rsidR="00AC1A26">
        <w:rPr>
          <w:rFonts w:hint="eastAsia"/>
        </w:rPr>
        <w:t>维护各个学院的批次信息，</w:t>
      </w:r>
      <w:r w:rsidR="007B1751">
        <w:rPr>
          <w:rFonts w:hint="eastAsia"/>
        </w:rPr>
        <w:t>学</w:t>
      </w:r>
      <w:r w:rsidR="00AC1A26">
        <w:rPr>
          <w:rFonts w:hint="eastAsia"/>
        </w:rPr>
        <w:t>院管理员只能维护自己学院的批次信息。</w:t>
      </w:r>
    </w:p>
    <w:p w14:paraId="58A22757" w14:textId="77777777" w:rsidR="002D1B31" w:rsidRPr="00231E89" w:rsidRDefault="002D1B31" w:rsidP="002D1B31">
      <w:pPr>
        <w:pStyle w:val="BlockLabel"/>
      </w:pPr>
      <w:r>
        <w:rPr>
          <w:rFonts w:hint="eastAsia"/>
        </w:rPr>
        <w:t>操作步骤</w:t>
      </w:r>
    </w:p>
    <w:p w14:paraId="5FCC09B9" w14:textId="34C6D517" w:rsidR="00931B87" w:rsidRDefault="00443B01" w:rsidP="00931B87">
      <w:pPr>
        <w:pStyle w:val="Step"/>
      </w:pPr>
      <w:r>
        <w:rPr>
          <w:rFonts w:hint="eastAsia"/>
        </w:rPr>
        <w:t>选择“</w:t>
      </w:r>
      <w:r w:rsidR="005F7FC3">
        <w:rPr>
          <w:rFonts w:hint="eastAsia"/>
        </w:rPr>
        <w:t>中期考核</w:t>
      </w:r>
      <w:r>
        <w:rPr>
          <w:rFonts w:hint="eastAsia"/>
        </w:rPr>
        <w:t>&gt;</w:t>
      </w:r>
      <w:r w:rsidR="00242BDA">
        <w:rPr>
          <w:rFonts w:hint="eastAsia"/>
        </w:rPr>
        <w:t>考核</w:t>
      </w:r>
      <w:r w:rsidR="0098785F">
        <w:rPr>
          <w:rFonts w:hint="eastAsia"/>
        </w:rPr>
        <w:t>批次维护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菜单，如</w:t>
      </w:r>
      <w:r>
        <w:t>图</w:t>
      </w:r>
      <w:r>
        <w:rPr>
          <w:rFonts w:hint="eastAsia"/>
        </w:rPr>
        <w:t>所示</w:t>
      </w:r>
    </w:p>
    <w:p w14:paraId="319DE53C" w14:textId="77777777" w:rsidR="00443B01" w:rsidRDefault="0098785F" w:rsidP="00931B87">
      <w:pPr>
        <w:pStyle w:val="NotesTextListinTable"/>
      </w:pPr>
      <w:r>
        <w:rPr>
          <w:noProof/>
        </w:rPr>
        <w:drawing>
          <wp:inline distT="0" distB="0" distL="0" distR="0" wp14:anchorId="62411FE3" wp14:editId="77711FCD">
            <wp:extent cx="6120765" cy="2854960"/>
            <wp:effectExtent l="0" t="0" r="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FF46" w14:textId="326D8E07" w:rsidR="00931B87" w:rsidRDefault="0098785F" w:rsidP="00931B87">
      <w:pPr>
        <w:pStyle w:val="Step"/>
      </w:pPr>
      <w:r>
        <w:rPr>
          <w:rFonts w:hint="eastAsia"/>
        </w:rPr>
        <w:lastRenderedPageBreak/>
        <w:t>点击“新增</w:t>
      </w:r>
      <w:r w:rsidR="00931B87">
        <w:rPr>
          <w:rFonts w:hint="eastAsia"/>
        </w:rPr>
        <w:t>”，</w:t>
      </w:r>
      <w:r>
        <w:rPr>
          <w:rFonts w:hint="eastAsia"/>
        </w:rPr>
        <w:t>可新增</w:t>
      </w:r>
      <w:r w:rsidR="00242BDA">
        <w:rPr>
          <w:rFonts w:hint="eastAsia"/>
        </w:rPr>
        <w:t>考核</w:t>
      </w:r>
      <w:r>
        <w:rPr>
          <w:rFonts w:hint="eastAsia"/>
        </w:rPr>
        <w:t>批次</w:t>
      </w:r>
      <w:r w:rsidR="00931B87">
        <w:rPr>
          <w:rFonts w:hint="eastAsia"/>
        </w:rPr>
        <w:t>，如</w:t>
      </w:r>
      <w:r w:rsidR="00931B87">
        <w:t>图</w:t>
      </w:r>
      <w:r w:rsidR="00931B87">
        <w:rPr>
          <w:rFonts w:hint="eastAsia"/>
        </w:rPr>
        <w:t>所示</w:t>
      </w:r>
      <w:r w:rsidR="0090549B">
        <w:rPr>
          <w:rFonts w:hint="eastAsia"/>
        </w:rPr>
        <w:t>；</w:t>
      </w:r>
    </w:p>
    <w:p w14:paraId="10A0D70E" w14:textId="4E838BD7" w:rsidR="00931B87" w:rsidRDefault="000A7172" w:rsidP="00205842">
      <w:pPr>
        <w:pStyle w:val="NotesTextListinTable"/>
      </w:pPr>
      <w:r>
        <w:rPr>
          <w:noProof/>
        </w:rPr>
        <w:drawing>
          <wp:inline distT="0" distB="0" distL="0" distR="0" wp14:anchorId="2798A76D" wp14:editId="61F064F7">
            <wp:extent cx="6120765" cy="276542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F786" w14:textId="27924C59" w:rsidR="0098785F" w:rsidRDefault="0098785F" w:rsidP="00205842">
      <w:pPr>
        <w:pStyle w:val="Step"/>
      </w:pPr>
      <w:r>
        <w:rPr>
          <w:rFonts w:hint="eastAsia"/>
        </w:rPr>
        <w:t>点击“编辑</w:t>
      </w:r>
      <w:r w:rsidR="00205842">
        <w:rPr>
          <w:rFonts w:hint="eastAsia"/>
        </w:rPr>
        <w:t>”</w:t>
      </w:r>
      <w:r>
        <w:rPr>
          <w:rFonts w:hint="eastAsia"/>
        </w:rPr>
        <w:t>，可编辑</w:t>
      </w:r>
      <w:r w:rsidR="00242BDA">
        <w:rPr>
          <w:rFonts w:hint="eastAsia"/>
        </w:rPr>
        <w:t>考核</w:t>
      </w:r>
      <w:r>
        <w:rPr>
          <w:rFonts w:hint="eastAsia"/>
        </w:rPr>
        <w:t>批次，界面同新增</w:t>
      </w:r>
      <w:r w:rsidR="0090549B">
        <w:rPr>
          <w:rFonts w:hint="eastAsia"/>
        </w:rPr>
        <w:t>；</w:t>
      </w:r>
    </w:p>
    <w:p w14:paraId="5A329570" w14:textId="722584F9" w:rsidR="0098785F" w:rsidRDefault="000A7172" w:rsidP="005E7ECC">
      <w:pPr>
        <w:pStyle w:val="NotesTextListinTable"/>
      </w:pPr>
      <w:r>
        <w:rPr>
          <w:noProof/>
        </w:rPr>
        <w:drawing>
          <wp:inline distT="0" distB="0" distL="0" distR="0" wp14:anchorId="246B4A0E" wp14:editId="26B03E71">
            <wp:extent cx="6120765" cy="2759075"/>
            <wp:effectExtent l="0" t="0" r="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C7A5" w14:textId="1ED6EFDA" w:rsidR="0098785F" w:rsidRDefault="0098785F" w:rsidP="0098785F">
      <w:pPr>
        <w:pStyle w:val="Step"/>
      </w:pPr>
      <w:r>
        <w:rPr>
          <w:rFonts w:hint="eastAsia"/>
        </w:rPr>
        <w:t>点击“添加学生”，</w:t>
      </w:r>
      <w:r w:rsidR="00197671">
        <w:rPr>
          <w:rFonts w:hint="eastAsia"/>
        </w:rPr>
        <w:t>进入添加学生界面</w:t>
      </w:r>
      <w:r>
        <w:rPr>
          <w:rFonts w:hint="eastAsia"/>
        </w:rPr>
        <w:t>，如</w:t>
      </w:r>
      <w:r>
        <w:t>图</w:t>
      </w:r>
      <w:r>
        <w:rPr>
          <w:rFonts w:hint="eastAsia"/>
        </w:rPr>
        <w:t>所示</w:t>
      </w:r>
      <w:r w:rsidR="00E02461">
        <w:rPr>
          <w:rFonts w:hint="eastAsia"/>
        </w:rPr>
        <w:t>；</w:t>
      </w:r>
    </w:p>
    <w:p w14:paraId="3046FC9A" w14:textId="60B563CE" w:rsidR="00197671" w:rsidRDefault="000A7172" w:rsidP="00197671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29C2BBE4" wp14:editId="497D7715">
            <wp:extent cx="6120765" cy="2659380"/>
            <wp:effectExtent l="0" t="0" r="0" b="762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7CDC" w14:textId="50F10765" w:rsidR="00197671" w:rsidRDefault="000A7172" w:rsidP="00197671">
      <w:pPr>
        <w:pStyle w:val="NotesTextListinTable"/>
      </w:pPr>
      <w:r>
        <w:rPr>
          <w:noProof/>
        </w:rPr>
        <w:drawing>
          <wp:inline distT="0" distB="0" distL="0" distR="0" wp14:anchorId="49B58C8D" wp14:editId="08280A75">
            <wp:extent cx="6120765" cy="2720975"/>
            <wp:effectExtent l="0" t="0" r="0" b="317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D0A5" w14:textId="68B8B34A" w:rsidR="000A7172" w:rsidRDefault="000A7172" w:rsidP="00197671">
      <w:pPr>
        <w:pStyle w:val="NotesTextListinTable"/>
      </w:pPr>
      <w:r>
        <w:rPr>
          <w:noProof/>
        </w:rPr>
        <w:drawing>
          <wp:inline distT="0" distB="0" distL="0" distR="0" wp14:anchorId="10C30511" wp14:editId="7D25E9A9">
            <wp:extent cx="6120765" cy="2697480"/>
            <wp:effectExtent l="0" t="0" r="0" b="762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C064" w14:textId="77777777" w:rsidR="00197671" w:rsidRDefault="00197671" w:rsidP="00197671">
      <w:pPr>
        <w:pStyle w:val="NotesTextListinTable"/>
      </w:pPr>
      <w:r w:rsidRPr="00197671">
        <w:rPr>
          <w:noProof/>
        </w:rPr>
        <w:drawing>
          <wp:inline distT="0" distB="0" distL="114300" distR="114300" wp14:anchorId="3BEF481A" wp14:editId="65ADD54D">
            <wp:extent cx="495300" cy="200025"/>
            <wp:effectExtent l="0" t="0" r="0" b="0"/>
            <wp:docPr id="49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8635" w14:textId="494F5A95" w:rsidR="00197671" w:rsidRPr="00D3252A" w:rsidRDefault="00197671" w:rsidP="00197671">
      <w:pPr>
        <w:pStyle w:val="NotesTextListinTable"/>
        <w:rPr>
          <w:color w:val="FF0000"/>
        </w:rPr>
      </w:pPr>
      <w:r w:rsidRPr="00D3252A">
        <w:rPr>
          <w:rFonts w:hint="eastAsia"/>
          <w:color w:val="FF0000"/>
        </w:rPr>
        <w:lastRenderedPageBreak/>
        <w:t>未添加学生名单：来源于</w:t>
      </w:r>
      <w:r w:rsidRPr="00D3252A">
        <w:rPr>
          <w:color w:val="FF0000"/>
        </w:rPr>
        <w:t>本学院</w:t>
      </w:r>
      <w:r w:rsidRPr="00D3252A">
        <w:rPr>
          <w:rFonts w:hint="eastAsia"/>
          <w:color w:val="FF0000"/>
        </w:rPr>
        <w:t>实际</w:t>
      </w:r>
      <w:r w:rsidR="00242BDA" w:rsidRPr="00D3252A">
        <w:rPr>
          <w:rFonts w:hint="eastAsia"/>
          <w:color w:val="FF0000"/>
        </w:rPr>
        <w:t>考核</w:t>
      </w:r>
      <w:r w:rsidRPr="00D3252A">
        <w:rPr>
          <w:rFonts w:hint="eastAsia"/>
          <w:color w:val="FF0000"/>
        </w:rPr>
        <w:t>名单且没有被指定</w:t>
      </w:r>
      <w:r w:rsidR="00242BDA" w:rsidRPr="00D3252A">
        <w:rPr>
          <w:rFonts w:hint="eastAsia"/>
          <w:color w:val="FF0000"/>
        </w:rPr>
        <w:t>考核</w:t>
      </w:r>
      <w:r w:rsidRPr="00D3252A">
        <w:rPr>
          <w:rFonts w:hint="eastAsia"/>
          <w:color w:val="FF0000"/>
        </w:rPr>
        <w:t>批次的学生。</w:t>
      </w:r>
    </w:p>
    <w:p w14:paraId="58E17CD7" w14:textId="77777777" w:rsidR="0098785F" w:rsidRDefault="00197671" w:rsidP="0098785F">
      <w:pPr>
        <w:pStyle w:val="Step"/>
      </w:pPr>
      <w:r>
        <w:t>点</w:t>
      </w:r>
      <w:r>
        <w:rPr>
          <w:rFonts w:hint="eastAsia"/>
        </w:rPr>
        <w:t>击“未添加学生”页签，显示未添加学生信息；</w:t>
      </w:r>
    </w:p>
    <w:p w14:paraId="5D7F18EC" w14:textId="77777777" w:rsidR="00197671" w:rsidRDefault="00197671" w:rsidP="00197671">
      <w:pPr>
        <w:pStyle w:val="Step"/>
      </w:pPr>
      <w:r>
        <w:t>勾选未添加的学生</w:t>
      </w:r>
      <w:r>
        <w:rPr>
          <w:rFonts w:hint="eastAsia"/>
        </w:rPr>
        <w:t>，</w:t>
      </w:r>
      <w:r>
        <w:t>点</w:t>
      </w:r>
      <w:r>
        <w:rPr>
          <w:rFonts w:hint="eastAsia"/>
        </w:rPr>
        <w:t>击“添加”按钮，可将未添加的学生添加到“已添加”页签；</w:t>
      </w:r>
    </w:p>
    <w:p w14:paraId="6FEC0740" w14:textId="5F3B68AD" w:rsidR="00197671" w:rsidRPr="00197671" w:rsidRDefault="000A7172" w:rsidP="00197671">
      <w:pPr>
        <w:pStyle w:val="NotesTextListinTable"/>
      </w:pPr>
      <w:r>
        <w:rPr>
          <w:noProof/>
        </w:rPr>
        <w:drawing>
          <wp:inline distT="0" distB="0" distL="0" distR="0" wp14:anchorId="052B94D6" wp14:editId="2CD47884">
            <wp:extent cx="6120765" cy="268605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0335" w14:textId="77777777" w:rsidR="0098785F" w:rsidRDefault="00197671" w:rsidP="0098785F">
      <w:pPr>
        <w:pStyle w:val="Step"/>
      </w:pPr>
      <w:r>
        <w:t>点</w:t>
      </w:r>
      <w:r>
        <w:rPr>
          <w:rFonts w:hint="eastAsia"/>
        </w:rPr>
        <w:t>击“已添加学生”页签，显示已添加学生信息；</w:t>
      </w:r>
    </w:p>
    <w:p w14:paraId="228AE3E5" w14:textId="21DE8657" w:rsidR="00197671" w:rsidRDefault="000A7172" w:rsidP="00197671">
      <w:pPr>
        <w:pStyle w:val="NotesTextListinTable"/>
      </w:pPr>
      <w:r>
        <w:rPr>
          <w:noProof/>
        </w:rPr>
        <w:drawing>
          <wp:inline distT="0" distB="0" distL="0" distR="0" wp14:anchorId="70D4877A" wp14:editId="585A7095">
            <wp:extent cx="6120765" cy="237045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8149" w14:textId="77777777" w:rsidR="00197671" w:rsidRDefault="00197671" w:rsidP="00197671">
      <w:pPr>
        <w:pStyle w:val="Step"/>
      </w:pPr>
      <w:r>
        <w:t>在</w:t>
      </w:r>
      <w:r>
        <w:rPr>
          <w:rFonts w:hint="eastAsia"/>
        </w:rPr>
        <w:t>“已添加学生”页签，选择学生，点击“删除”可删除已添加的学生到未添加界面；</w:t>
      </w:r>
    </w:p>
    <w:p w14:paraId="4C75EAEF" w14:textId="2C34C5DE" w:rsidR="00197671" w:rsidRDefault="00197671" w:rsidP="000A7172">
      <w:pPr>
        <w:pStyle w:val="Step"/>
      </w:pPr>
      <w:r>
        <w:t>点击</w:t>
      </w:r>
      <w:r>
        <w:rPr>
          <w:rFonts w:hint="eastAsia"/>
        </w:rPr>
        <w:t>“返回”按钮，返回批次添加主界面；</w:t>
      </w:r>
    </w:p>
    <w:p w14:paraId="544CDFC1" w14:textId="2520DCC9" w:rsidR="00862C72" w:rsidRPr="00862C72" w:rsidRDefault="00862C72" w:rsidP="00862C72">
      <w:pPr>
        <w:ind w:left="0"/>
        <w:rPr>
          <w:snapToGrid w:val="0"/>
          <w:kern w:val="0"/>
        </w:rPr>
      </w:pPr>
      <w:r>
        <w:rPr>
          <w:noProof/>
        </w:rPr>
        <w:lastRenderedPageBreak/>
        <w:drawing>
          <wp:inline distT="0" distB="0" distL="0" distR="0" wp14:anchorId="78C2BF64" wp14:editId="356DD997">
            <wp:extent cx="6120765" cy="203454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50C9" w14:textId="33E023F3" w:rsidR="00577772" w:rsidRPr="00974FA2" w:rsidRDefault="00577772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32" w:name="_Toc25918273"/>
      <w:r>
        <w:rPr>
          <w:rFonts w:hint="eastAsia"/>
          <w:lang w:eastAsia="zh-CN"/>
        </w:rPr>
        <w:t>3.</w:t>
      </w:r>
      <w:r w:rsidR="00802066">
        <w:rPr>
          <w:lang w:eastAsia="zh-CN"/>
        </w:rPr>
        <w:t>5</w:t>
      </w:r>
      <w:r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>
        <w:rPr>
          <w:rFonts w:hint="eastAsia"/>
          <w:lang w:eastAsia="zh-CN"/>
        </w:rPr>
        <w:t>成绩录入</w:t>
      </w:r>
      <w:r w:rsidR="005469E6">
        <w:rPr>
          <w:rFonts w:hint="eastAsia"/>
          <w:lang w:eastAsia="zh-CN"/>
        </w:rPr>
        <w:t>【</w:t>
      </w:r>
      <w:r w:rsidR="006C2978">
        <w:rPr>
          <w:rFonts w:hint="eastAsia"/>
          <w:lang w:eastAsia="zh-CN"/>
        </w:rPr>
        <w:t>学院管理员</w:t>
      </w:r>
      <w:r w:rsidR="005469E6">
        <w:rPr>
          <w:rFonts w:hint="eastAsia"/>
          <w:lang w:eastAsia="zh-CN"/>
        </w:rPr>
        <w:t>】</w:t>
      </w:r>
      <w:bookmarkEnd w:id="32"/>
    </w:p>
    <w:p w14:paraId="038B233D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75E5C1B1" w14:textId="5BF274E4" w:rsidR="00EB03B0" w:rsidRDefault="00242BDA" w:rsidP="00EB03B0">
      <w:pPr>
        <w:ind w:left="0" w:firstLine="420"/>
        <w:rPr>
          <w:highlight w:val="yellow"/>
        </w:rPr>
      </w:pPr>
      <w:r>
        <w:rPr>
          <w:rFonts w:hint="eastAsia"/>
        </w:rPr>
        <w:t>考核</w:t>
      </w:r>
      <w:r w:rsidR="00EB03B0">
        <w:rPr>
          <w:rFonts w:hint="eastAsia"/>
        </w:rPr>
        <w:t>成绩录入名单来源于实际</w:t>
      </w:r>
      <w:r>
        <w:rPr>
          <w:rFonts w:hint="eastAsia"/>
        </w:rPr>
        <w:t>考核</w:t>
      </w:r>
      <w:r w:rsidR="00EB03B0">
        <w:rPr>
          <w:rFonts w:hint="eastAsia"/>
        </w:rPr>
        <w:t>名单。该名单中的学生均需要参加本次</w:t>
      </w:r>
      <w:r>
        <w:rPr>
          <w:rFonts w:hint="eastAsia"/>
        </w:rPr>
        <w:t>考核</w:t>
      </w:r>
      <w:r w:rsidR="00EB03B0">
        <w:rPr>
          <w:rFonts w:hint="eastAsia"/>
        </w:rPr>
        <w:t>报告会，若未参与报告会，则</w:t>
      </w:r>
      <w:r>
        <w:rPr>
          <w:rFonts w:hint="eastAsia"/>
        </w:rPr>
        <w:t>考核</w:t>
      </w:r>
      <w:r w:rsidR="00EB03B0">
        <w:rPr>
          <w:rFonts w:hint="eastAsia"/>
        </w:rPr>
        <w:t>成绩为旷考。</w:t>
      </w:r>
    </w:p>
    <w:p w14:paraId="2D128F46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3C0F3032" w14:textId="11714EB9" w:rsidR="00577772" w:rsidRDefault="004E0F07" w:rsidP="00577772">
      <w:pPr>
        <w:pStyle w:val="Step"/>
      </w:pPr>
      <w:r>
        <w:rPr>
          <w:rFonts w:hint="eastAsia"/>
        </w:rPr>
        <w:t>学院</w:t>
      </w:r>
      <w:r w:rsidR="007D04D1">
        <w:rPr>
          <w:rFonts w:hint="eastAsia"/>
        </w:rPr>
        <w:t>管理员</w:t>
      </w:r>
      <w:r w:rsidR="00EB03B0">
        <w:rPr>
          <w:rFonts w:hint="eastAsia"/>
        </w:rPr>
        <w:t>登录系统后</w:t>
      </w:r>
      <w:r w:rsidR="0094062E">
        <w:rPr>
          <w:rFonts w:hint="eastAsia"/>
        </w:rPr>
        <w:t>选择“</w:t>
      </w:r>
      <w:r w:rsidR="000300FA">
        <w:rPr>
          <w:rFonts w:hint="eastAsia"/>
        </w:rPr>
        <w:t>中期考核</w:t>
      </w:r>
      <w:r w:rsidR="00577772"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 w:rsidR="0094062E">
        <w:rPr>
          <w:rFonts w:hint="eastAsia"/>
        </w:rPr>
        <w:t>成绩录入</w:t>
      </w:r>
      <w:r w:rsidR="00577772">
        <w:rPr>
          <w:rFonts w:hint="eastAsia"/>
        </w:rPr>
        <w:t>”</w:t>
      </w:r>
      <w:r w:rsidR="0094062E">
        <w:rPr>
          <w:rFonts w:hint="eastAsia"/>
        </w:rPr>
        <w:t>界面；</w:t>
      </w:r>
    </w:p>
    <w:p w14:paraId="5930ABC8" w14:textId="7353AEEB" w:rsidR="0034511F" w:rsidRDefault="00CF41FD" w:rsidP="0034511F">
      <w:pPr>
        <w:pStyle w:val="NotesTextListinTable"/>
      </w:pPr>
      <w:r>
        <w:rPr>
          <w:noProof/>
        </w:rPr>
        <w:drawing>
          <wp:inline distT="0" distB="0" distL="0" distR="0" wp14:anchorId="6C6A5C0A" wp14:editId="1BBBC676">
            <wp:extent cx="6120765" cy="2794000"/>
            <wp:effectExtent l="0" t="0" r="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95C8" w14:textId="0A39C8EF" w:rsidR="00377E51" w:rsidRDefault="0094062E" w:rsidP="00550EA4">
      <w:pPr>
        <w:pStyle w:val="Step"/>
        <w:numPr>
          <w:ilvl w:val="0"/>
          <w:numId w:val="0"/>
        </w:numPr>
        <w:ind w:left="585" w:hanging="159"/>
      </w:pPr>
      <w:r>
        <w:t>点击</w:t>
      </w:r>
      <w:r w:rsidR="00CF41FD">
        <w:rPr>
          <w:rFonts w:hint="eastAsia"/>
        </w:rPr>
        <w:t>“录入</w:t>
      </w:r>
      <w:r>
        <w:rPr>
          <w:rFonts w:hint="eastAsia"/>
        </w:rPr>
        <w:t>”按钮，可进行成绩录入，</w:t>
      </w:r>
      <w:r w:rsidR="00F9497B">
        <w:rPr>
          <w:rFonts w:hint="eastAsia"/>
        </w:rPr>
        <w:t>在录入成绩列表处，下拉选择框，考核成绩选择</w:t>
      </w:r>
      <w:r w:rsidR="00390941">
        <w:rPr>
          <w:rFonts w:hint="eastAsia"/>
        </w:rPr>
        <w:t>；</w:t>
      </w:r>
    </w:p>
    <w:p w14:paraId="35B57AF2" w14:textId="480BEF4D" w:rsidR="00F9497B" w:rsidRPr="00902452" w:rsidRDefault="00F9497B" w:rsidP="00550EA4">
      <w:pPr>
        <w:pStyle w:val="Step"/>
        <w:numPr>
          <w:ilvl w:val="0"/>
          <w:numId w:val="0"/>
        </w:numPr>
        <w:ind w:left="585" w:hanging="159"/>
      </w:pPr>
      <w:r>
        <w:rPr>
          <w:noProof/>
        </w:rPr>
        <w:lastRenderedPageBreak/>
        <w:drawing>
          <wp:inline distT="0" distB="0" distL="0" distR="0" wp14:anchorId="700627AE" wp14:editId="3644D7AA">
            <wp:extent cx="6120765" cy="276225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D19C" w14:textId="6C6849FC" w:rsidR="00902452" w:rsidRPr="00902452" w:rsidRDefault="00902452" w:rsidP="00577772">
      <w:pPr>
        <w:pStyle w:val="Step"/>
      </w:pPr>
      <w:r>
        <w:t>录入成绩后点击</w:t>
      </w:r>
      <w:r>
        <w:rPr>
          <w:rFonts w:hint="eastAsia"/>
        </w:rPr>
        <w:t>“保存”，保存录入的成绩信息；</w:t>
      </w:r>
    </w:p>
    <w:p w14:paraId="062AB9B4" w14:textId="71A112CE" w:rsidR="00902452" w:rsidRDefault="00902452" w:rsidP="00577772">
      <w:pPr>
        <w:pStyle w:val="Step"/>
      </w:pPr>
      <w:r>
        <w:t>成绩录入后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“发布</w:t>
      </w:r>
      <w:r w:rsidR="00DD14E3">
        <w:rPr>
          <w:rFonts w:hint="eastAsia"/>
        </w:rPr>
        <w:t>博士</w:t>
      </w:r>
      <w:r w:rsidR="00DD14E3">
        <w:rPr>
          <w:rFonts w:hint="eastAsia"/>
        </w:rPr>
        <w:t>\</w:t>
      </w:r>
      <w:r w:rsidR="00DD14E3">
        <w:t>硕士沉寂</w:t>
      </w:r>
      <w:r>
        <w:rPr>
          <w:rFonts w:hint="eastAsia"/>
        </w:rPr>
        <w:t>”按钮，可进行成绩的发布，只有发布后的成绩学院教务员、导师、学校管理员、学生才可查看成绩。</w:t>
      </w:r>
    </w:p>
    <w:p w14:paraId="773B1206" w14:textId="60E441F9" w:rsidR="00902452" w:rsidRDefault="00DD14E3" w:rsidP="00902452">
      <w:pPr>
        <w:pStyle w:val="NotesTextListinTable"/>
      </w:pPr>
      <w:r>
        <w:rPr>
          <w:noProof/>
        </w:rPr>
        <w:drawing>
          <wp:inline distT="0" distB="0" distL="0" distR="0" wp14:anchorId="2FC3D623" wp14:editId="28C4590F">
            <wp:extent cx="6120765" cy="2758440"/>
            <wp:effectExtent l="0" t="0" r="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ABD5" w14:textId="77777777" w:rsidR="00D010A5" w:rsidRDefault="00D010A5" w:rsidP="00D010A5">
      <w:pPr>
        <w:pStyle w:val="NotesTextListinTable"/>
      </w:pPr>
      <w:r w:rsidRPr="00197671">
        <w:rPr>
          <w:noProof/>
        </w:rPr>
        <w:drawing>
          <wp:inline distT="0" distB="0" distL="114300" distR="114300" wp14:anchorId="52464614" wp14:editId="6CFB5291">
            <wp:extent cx="495300" cy="200025"/>
            <wp:effectExtent l="0" t="0" r="0" b="0"/>
            <wp:docPr id="9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519A" w14:textId="4A26E56E" w:rsidR="00D010A5" w:rsidRDefault="00D010A5" w:rsidP="00D010A5">
      <w:pPr>
        <w:pStyle w:val="NotesTextListinTable"/>
        <w:rPr>
          <w:color w:val="FF0000"/>
        </w:rPr>
      </w:pPr>
      <w:r w:rsidRPr="00377E51">
        <w:rPr>
          <w:rFonts w:hint="eastAsia"/>
          <w:color w:val="FF0000"/>
        </w:rPr>
        <w:t>必须学院的学生成绩录入完全后才能发布</w:t>
      </w:r>
      <w:r w:rsidR="00A011DF" w:rsidRPr="00377E51">
        <w:rPr>
          <w:rFonts w:hint="eastAsia"/>
          <w:color w:val="FF0000"/>
        </w:rPr>
        <w:t>；</w:t>
      </w:r>
    </w:p>
    <w:p w14:paraId="4B5B52EF" w14:textId="76A4742D" w:rsidR="00DD14E3" w:rsidRPr="00377E51" w:rsidRDefault="00DD14E3" w:rsidP="00D010A5">
      <w:pPr>
        <w:pStyle w:val="NotesTextListinTable"/>
        <w:rPr>
          <w:color w:val="FF0000"/>
        </w:rPr>
      </w:pPr>
      <w:r>
        <w:rPr>
          <w:color w:val="FF0000"/>
        </w:rPr>
        <w:t>发布成绩时博士和硕士的成绩只能单独分布</w:t>
      </w:r>
      <w:r>
        <w:rPr>
          <w:rFonts w:hint="eastAsia"/>
          <w:color w:val="FF0000"/>
        </w:rPr>
        <w:t>；</w:t>
      </w:r>
    </w:p>
    <w:p w14:paraId="7AB9EC8B" w14:textId="44F4B7EC" w:rsidR="00D010A5" w:rsidRDefault="00D010A5" w:rsidP="00D010A5">
      <w:pPr>
        <w:pStyle w:val="NotesTextListinTable"/>
        <w:rPr>
          <w:color w:val="FF0000"/>
        </w:rPr>
      </w:pPr>
      <w:r w:rsidRPr="00377E51">
        <w:rPr>
          <w:rFonts w:hint="eastAsia"/>
          <w:color w:val="FF0000"/>
        </w:rPr>
        <w:t>成绩发布时，需要校验优秀比例小于等于</w:t>
      </w:r>
      <w:r w:rsidRPr="00377E51">
        <w:rPr>
          <w:rFonts w:hint="eastAsia"/>
          <w:color w:val="FF0000"/>
        </w:rPr>
        <w:t>4</w:t>
      </w:r>
      <w:r w:rsidRPr="00377E51">
        <w:rPr>
          <w:color w:val="FF0000"/>
        </w:rPr>
        <w:t>0</w:t>
      </w:r>
      <w:r w:rsidRPr="00377E51">
        <w:rPr>
          <w:rFonts w:hint="eastAsia"/>
          <w:color w:val="FF0000"/>
        </w:rPr>
        <w:t>%</w:t>
      </w:r>
      <w:r w:rsidRPr="00377E51">
        <w:rPr>
          <w:rFonts w:hint="eastAsia"/>
          <w:color w:val="FF0000"/>
        </w:rPr>
        <w:t>，</w:t>
      </w:r>
      <w:r w:rsidRPr="00377E51">
        <w:rPr>
          <w:color w:val="FF0000"/>
        </w:rPr>
        <w:t>优秀</w:t>
      </w:r>
      <w:r w:rsidRPr="00377E51">
        <w:rPr>
          <w:rFonts w:hint="eastAsia"/>
          <w:color w:val="FF0000"/>
        </w:rPr>
        <w:t>+</w:t>
      </w:r>
      <w:r w:rsidRPr="00377E51">
        <w:rPr>
          <w:color w:val="FF0000"/>
        </w:rPr>
        <w:t>良好小于等于</w:t>
      </w:r>
      <w:r w:rsidRPr="00377E51">
        <w:rPr>
          <w:rFonts w:hint="eastAsia"/>
          <w:color w:val="FF0000"/>
        </w:rPr>
        <w:t>8</w:t>
      </w:r>
      <w:r w:rsidRPr="00377E51">
        <w:rPr>
          <w:color w:val="FF0000"/>
        </w:rPr>
        <w:t>0</w:t>
      </w:r>
      <w:r w:rsidRPr="00377E51">
        <w:rPr>
          <w:rFonts w:hint="eastAsia"/>
          <w:color w:val="FF0000"/>
        </w:rPr>
        <w:t>%</w:t>
      </w:r>
      <w:r w:rsidRPr="00377E51">
        <w:rPr>
          <w:rFonts w:hint="eastAsia"/>
          <w:color w:val="FF0000"/>
        </w:rPr>
        <w:t>，</w:t>
      </w:r>
      <w:r w:rsidRPr="00377E51">
        <w:rPr>
          <w:color w:val="FF0000"/>
        </w:rPr>
        <w:t>否则无法发布</w:t>
      </w:r>
      <w:r w:rsidRPr="00377E51">
        <w:rPr>
          <w:rFonts w:hint="eastAsia"/>
          <w:color w:val="FF0000"/>
        </w:rPr>
        <w:t>。</w:t>
      </w:r>
    </w:p>
    <w:p w14:paraId="753D3868" w14:textId="634AC255" w:rsidR="00A15C20" w:rsidRDefault="00A15C20" w:rsidP="00A15C20">
      <w:pPr>
        <w:pStyle w:val="Step"/>
      </w:pPr>
      <w:r>
        <w:t>点击</w:t>
      </w:r>
      <w:r>
        <w:rPr>
          <w:rFonts w:hint="eastAsia"/>
        </w:rPr>
        <w:t>“导出”按钮可导出录入的成绩信息；</w:t>
      </w:r>
    </w:p>
    <w:p w14:paraId="460E100C" w14:textId="28C08218" w:rsidR="00A15C20" w:rsidRPr="00A15C20" w:rsidRDefault="00A15C20" w:rsidP="00A15C20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7C4BA7FC" wp14:editId="27DFB0B3">
            <wp:extent cx="6120765" cy="2679065"/>
            <wp:effectExtent l="0" t="0" r="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DC1A" w14:textId="1B8B6A0B" w:rsidR="00577772" w:rsidRPr="00974FA2" w:rsidRDefault="00577772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33" w:name="_Toc25918274"/>
      <w:r>
        <w:rPr>
          <w:rFonts w:hint="eastAsia"/>
          <w:lang w:eastAsia="zh-CN"/>
        </w:rPr>
        <w:t>3.</w:t>
      </w:r>
      <w:r w:rsidR="00C46B1E">
        <w:rPr>
          <w:lang w:eastAsia="zh-CN"/>
        </w:rPr>
        <w:t>6</w:t>
      </w:r>
      <w:r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>
        <w:rPr>
          <w:rFonts w:hint="eastAsia"/>
          <w:lang w:eastAsia="zh-CN"/>
        </w:rPr>
        <w:t>结果查询</w:t>
      </w:r>
      <w:r w:rsidR="00E457A2">
        <w:rPr>
          <w:rFonts w:hint="eastAsia"/>
          <w:lang w:eastAsia="zh-CN"/>
        </w:rPr>
        <w:t>（学校管理员</w:t>
      </w:r>
      <w:r w:rsidR="0067017B">
        <w:rPr>
          <w:rFonts w:hint="eastAsia"/>
          <w:lang w:eastAsia="zh-CN"/>
        </w:rPr>
        <w:t>+</w:t>
      </w:r>
      <w:r w:rsidR="00E457A2">
        <w:rPr>
          <w:rFonts w:hint="eastAsia"/>
          <w:lang w:eastAsia="zh-CN"/>
        </w:rPr>
        <w:t>学院管理员</w:t>
      </w:r>
      <w:r w:rsidR="0067017B">
        <w:rPr>
          <w:rFonts w:hint="eastAsia"/>
          <w:lang w:eastAsia="zh-CN"/>
        </w:rPr>
        <w:t>+</w:t>
      </w:r>
      <w:r w:rsidR="00E457A2">
        <w:rPr>
          <w:rFonts w:hint="eastAsia"/>
          <w:lang w:eastAsia="zh-CN"/>
        </w:rPr>
        <w:t>导师</w:t>
      </w:r>
      <w:r w:rsidR="0067017B">
        <w:rPr>
          <w:rFonts w:hint="eastAsia"/>
          <w:lang w:eastAsia="zh-CN"/>
        </w:rPr>
        <w:t>+</w:t>
      </w:r>
      <w:r w:rsidR="00B2267F">
        <w:rPr>
          <w:rFonts w:hint="eastAsia"/>
          <w:lang w:eastAsia="zh-CN"/>
        </w:rPr>
        <w:t>教学院长</w:t>
      </w:r>
      <w:r w:rsidR="00B2267F">
        <w:rPr>
          <w:rFonts w:hint="eastAsia"/>
          <w:lang w:eastAsia="zh-CN"/>
        </w:rPr>
        <w:t>+</w:t>
      </w:r>
      <w:r w:rsidR="00E457A2">
        <w:rPr>
          <w:rFonts w:hint="eastAsia"/>
          <w:lang w:eastAsia="zh-CN"/>
        </w:rPr>
        <w:t>学生）</w:t>
      </w:r>
      <w:bookmarkEnd w:id="33"/>
    </w:p>
    <w:p w14:paraId="6BA19062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3DC049FD" w14:textId="6FD30A93" w:rsidR="00902452" w:rsidRDefault="00902452" w:rsidP="00902452">
      <w:pPr>
        <w:ind w:left="0" w:firstLine="420"/>
      </w:pPr>
      <w:r>
        <w:rPr>
          <w:rFonts w:asciiTheme="minorEastAsia" w:eastAsiaTheme="minorEastAsia" w:hAnsiTheme="minorEastAsia"/>
        </w:rPr>
        <w:t>成绩发布后</w:t>
      </w:r>
      <w:r>
        <w:rPr>
          <w:rFonts w:hint="eastAsia"/>
        </w:rPr>
        <w:t>学，</w:t>
      </w:r>
      <w:r w:rsidR="00B2267F">
        <w:rPr>
          <w:rFonts w:hint="eastAsia"/>
        </w:rPr>
        <w:t>学校管理员</w:t>
      </w:r>
      <w:r w:rsidR="00B2267F">
        <w:rPr>
          <w:rFonts w:hint="eastAsia"/>
        </w:rPr>
        <w:t>+</w:t>
      </w:r>
      <w:r w:rsidR="00B2267F">
        <w:rPr>
          <w:rFonts w:hint="eastAsia"/>
        </w:rPr>
        <w:t>学院管理员</w:t>
      </w:r>
      <w:r w:rsidR="00B2267F">
        <w:rPr>
          <w:rFonts w:hint="eastAsia"/>
        </w:rPr>
        <w:t>+</w:t>
      </w:r>
      <w:r w:rsidR="00B2267F">
        <w:rPr>
          <w:rFonts w:hint="eastAsia"/>
        </w:rPr>
        <w:t>导师</w:t>
      </w:r>
      <w:r w:rsidR="00B2267F">
        <w:rPr>
          <w:rFonts w:hint="eastAsia"/>
        </w:rPr>
        <w:t>+</w:t>
      </w:r>
      <w:r w:rsidR="00B2267F">
        <w:rPr>
          <w:rFonts w:hint="eastAsia"/>
        </w:rPr>
        <w:t>教学院长</w:t>
      </w:r>
      <w:r w:rsidR="00B2267F">
        <w:rPr>
          <w:rFonts w:hint="eastAsia"/>
        </w:rPr>
        <w:t>+</w:t>
      </w:r>
      <w:r w:rsidR="00B2267F">
        <w:rPr>
          <w:rFonts w:hint="eastAsia"/>
        </w:rPr>
        <w:t>学生</w:t>
      </w:r>
      <w:r>
        <w:rPr>
          <w:rFonts w:hint="eastAsia"/>
        </w:rPr>
        <w:t>可查看学生成绩信息。</w:t>
      </w:r>
    </w:p>
    <w:p w14:paraId="3750031B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1393E8B8" w14:textId="7F8BD9D7" w:rsidR="00577772" w:rsidRDefault="0002633C" w:rsidP="00577772">
      <w:pPr>
        <w:pStyle w:val="Step"/>
      </w:pPr>
      <w:r>
        <w:rPr>
          <w:rFonts w:hint="eastAsia"/>
        </w:rPr>
        <w:t>学校</w:t>
      </w:r>
      <w:r>
        <w:t>管理员或学院管理员</w:t>
      </w:r>
      <w:r w:rsidR="00B1606C">
        <w:rPr>
          <w:rFonts w:hint="eastAsia"/>
        </w:rPr>
        <w:t>登录系统，进入“</w:t>
      </w:r>
      <w:r>
        <w:rPr>
          <w:rFonts w:hint="eastAsia"/>
        </w:rPr>
        <w:t>中期</w:t>
      </w:r>
      <w:r>
        <w:t>考核</w:t>
      </w:r>
      <w:r w:rsidR="00B1606C"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 w:rsidR="00B1606C">
        <w:rPr>
          <w:rFonts w:hint="eastAsia"/>
        </w:rPr>
        <w:t>结果查询”界面，可查看成绩；</w:t>
      </w:r>
    </w:p>
    <w:p w14:paraId="7EEB3F0D" w14:textId="390498D3" w:rsidR="00B1606C" w:rsidRDefault="00B2267F" w:rsidP="00B2267F">
      <w:pPr>
        <w:pStyle w:val="NotesTextListinTable"/>
      </w:pPr>
      <w:r>
        <w:rPr>
          <w:noProof/>
        </w:rPr>
        <w:drawing>
          <wp:inline distT="0" distB="0" distL="0" distR="0" wp14:anchorId="63F54CB1" wp14:editId="54A23692">
            <wp:extent cx="6120765" cy="282003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4580" w14:textId="604E59D2" w:rsidR="00B2267F" w:rsidRDefault="00B2267F" w:rsidP="00B2267F">
      <w:pPr>
        <w:pStyle w:val="Step"/>
      </w:pPr>
      <w:r>
        <w:rPr>
          <w:rFonts w:hint="eastAsia"/>
        </w:rPr>
        <w:t>教学院长登录系统，进入“中期</w:t>
      </w:r>
      <w:r>
        <w:t>考核</w:t>
      </w:r>
      <w:r>
        <w:rPr>
          <w:rFonts w:hint="eastAsia"/>
        </w:rPr>
        <w:t xml:space="preserve"> &gt; </w:t>
      </w:r>
      <w:r>
        <w:rPr>
          <w:rFonts w:hint="eastAsia"/>
        </w:rPr>
        <w:t>考核结果查询”界面，可查看成绩；</w:t>
      </w:r>
    </w:p>
    <w:p w14:paraId="00679C31" w14:textId="78E77B19" w:rsidR="00B2267F" w:rsidRPr="00B2267F" w:rsidRDefault="00B2267F" w:rsidP="00B2267F">
      <w:pPr>
        <w:pStyle w:val="NotesTextListinTable"/>
      </w:pPr>
      <w:r w:rsidRPr="00B2267F">
        <w:rPr>
          <w:noProof/>
        </w:rPr>
        <w:lastRenderedPageBreak/>
        <w:drawing>
          <wp:inline distT="0" distB="0" distL="0" distR="0" wp14:anchorId="636A727A" wp14:editId="58B32429">
            <wp:extent cx="6120765" cy="2376805"/>
            <wp:effectExtent l="0" t="0" r="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10AE" w14:textId="2F2CDFDA" w:rsidR="00B1606C" w:rsidRDefault="00B1606C" w:rsidP="00B1606C">
      <w:pPr>
        <w:pStyle w:val="Step"/>
      </w:pPr>
      <w:r>
        <w:rPr>
          <w:rFonts w:hint="eastAsia"/>
        </w:rPr>
        <w:t>导师登录系统，进入“</w:t>
      </w:r>
      <w:r w:rsidR="0002633C">
        <w:rPr>
          <w:rFonts w:hint="eastAsia"/>
        </w:rPr>
        <w:t>中期</w:t>
      </w:r>
      <w:r w:rsidR="0002633C">
        <w:t>考核</w:t>
      </w:r>
      <w:r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>
        <w:rPr>
          <w:rFonts w:hint="eastAsia"/>
        </w:rPr>
        <w:t>结果查询”界面，可查看成绩；</w:t>
      </w:r>
    </w:p>
    <w:p w14:paraId="2521C531" w14:textId="591A22B3" w:rsidR="00B1606C" w:rsidRDefault="00FA0D0A" w:rsidP="00B1606C">
      <w:pPr>
        <w:pStyle w:val="NotesTextListinTable"/>
      </w:pPr>
      <w:r>
        <w:rPr>
          <w:noProof/>
        </w:rPr>
        <w:drawing>
          <wp:inline distT="0" distB="0" distL="0" distR="0" wp14:anchorId="5AB20B96" wp14:editId="08C43C31">
            <wp:extent cx="6120765" cy="2569845"/>
            <wp:effectExtent l="0" t="0" r="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8FB3" w14:textId="78F10555" w:rsidR="00B1606C" w:rsidRDefault="00B1606C" w:rsidP="00577772">
      <w:pPr>
        <w:pStyle w:val="Step"/>
      </w:pPr>
      <w:r>
        <w:t>学生登录系统在</w:t>
      </w:r>
      <w:r>
        <w:rPr>
          <w:rFonts w:hint="eastAsia"/>
        </w:rPr>
        <w:t>“</w:t>
      </w:r>
      <w:r w:rsidR="0002633C">
        <w:rPr>
          <w:rFonts w:hint="eastAsia"/>
        </w:rPr>
        <w:t>中期</w:t>
      </w:r>
      <w:r w:rsidR="0002633C">
        <w:t>考核</w:t>
      </w:r>
      <w:r w:rsidR="00734DB8">
        <w:rPr>
          <w:rFonts w:hint="eastAsia"/>
        </w:rPr>
        <w:t>-</w:t>
      </w:r>
      <w:r w:rsidR="00734DB8">
        <w:t>&gt;</w:t>
      </w:r>
      <w:r w:rsidR="00242BDA">
        <w:t>考核规则</w:t>
      </w:r>
      <w:r w:rsidR="00734DB8">
        <w:t>工作申请</w:t>
      </w:r>
      <w:r>
        <w:rPr>
          <w:rFonts w:hint="eastAsia"/>
        </w:rPr>
        <w:t>”</w:t>
      </w:r>
      <w:r w:rsidR="00734DB8">
        <w:rPr>
          <w:rFonts w:hint="eastAsia"/>
        </w:rPr>
        <w:t>列表中可查看</w:t>
      </w:r>
      <w:r w:rsidR="0022026C">
        <w:rPr>
          <w:rFonts w:hint="eastAsia"/>
        </w:rPr>
        <w:t>中期</w:t>
      </w:r>
      <w:r w:rsidR="00242BDA">
        <w:rPr>
          <w:rFonts w:hint="eastAsia"/>
        </w:rPr>
        <w:t>考核</w:t>
      </w:r>
      <w:r w:rsidR="00734DB8">
        <w:rPr>
          <w:rFonts w:hint="eastAsia"/>
        </w:rPr>
        <w:t>的成绩</w:t>
      </w:r>
      <w:r w:rsidR="00EF4B9D">
        <w:rPr>
          <w:rFonts w:hint="eastAsia"/>
        </w:rPr>
        <w:t>。</w:t>
      </w:r>
    </w:p>
    <w:p w14:paraId="164F64B5" w14:textId="2768B68F" w:rsidR="00734DB8" w:rsidRDefault="00FA0D0A" w:rsidP="00734DB8">
      <w:pPr>
        <w:pStyle w:val="NotesTextListinTable"/>
      </w:pPr>
      <w:r>
        <w:rPr>
          <w:noProof/>
        </w:rPr>
        <w:drawing>
          <wp:inline distT="0" distB="0" distL="0" distR="0" wp14:anchorId="77304F28" wp14:editId="244D9D54">
            <wp:extent cx="6120765" cy="2128520"/>
            <wp:effectExtent l="0" t="0" r="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DB8">
      <w:headerReference w:type="even" r:id="rId71"/>
      <w:headerReference w:type="default" r:id="rId72"/>
      <w:footerReference w:type="even" r:id="rId73"/>
      <w:headerReference w:type="first" r:id="rId74"/>
      <w:footerReference w:type="first" r:id="rId75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736F1" w14:textId="77777777" w:rsidR="000D168D" w:rsidRDefault="000D168D">
      <w:pPr>
        <w:spacing w:before="0" w:after="0" w:line="240" w:lineRule="auto"/>
      </w:pPr>
      <w:r>
        <w:separator/>
      </w:r>
    </w:p>
  </w:endnote>
  <w:endnote w:type="continuationSeparator" w:id="0">
    <w:p w14:paraId="2C56E8DA" w14:textId="77777777" w:rsidR="000D168D" w:rsidRDefault="000D168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00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CF41FD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CF41FD" w:rsidRDefault="00CF41FD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CF41FD" w:rsidRDefault="00CF41F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华为专有和保密信息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</w:tcPr>
        <w:p w14:paraId="77DD5AC3" w14:textId="77777777" w:rsidR="00CF41FD" w:rsidRDefault="00CF41FD">
          <w:pPr>
            <w:pStyle w:val="HeadingRigh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6CB12FD0" w14:textId="77777777" w:rsidR="00CF41FD" w:rsidRDefault="00CF41FD">
    <w:pPr>
      <w:pStyle w:val="Heading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CF41FD" w14:paraId="4346CF2D" w14:textId="77777777">
      <w:trPr>
        <w:trHeight w:val="468"/>
      </w:trPr>
      <w:tc>
        <w:tcPr>
          <w:tcW w:w="3224" w:type="dxa"/>
        </w:tcPr>
        <w:p w14:paraId="5BDE946F" w14:textId="77777777" w:rsidR="00CF41FD" w:rsidRDefault="00CF41FD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4F15C0A" w14:textId="77777777" w:rsidR="00CF41FD" w:rsidRDefault="00ED2FE5">
          <w:pPr>
            <w:pStyle w:val="HeadingMiddle"/>
          </w:pPr>
          <w:fldSimple w:instr=" DOCPROPERTY  ProprietaryDeclaration  \* MERGEFORMAT ">
            <w:r w:rsidR="00CF41FD">
              <w:rPr>
                <w:rFonts w:hint="eastAsia"/>
                <w:bCs/>
              </w:rPr>
              <w:t>华为专有和保密信息</w:t>
            </w:r>
            <w:r w:rsidR="00CF41FD">
              <w:rPr>
                <w:rFonts w:hint="eastAsia"/>
              </w:rPr>
              <w:t xml:space="preserve">                   </w:t>
            </w:r>
            <w:r w:rsidR="00CF41FD">
              <w:rPr>
                <w:rFonts w:hint="eastAsia"/>
              </w:rPr>
              <w:t>版权所有</w:t>
            </w:r>
            <w:r w:rsidR="00CF41FD">
              <w:rPr>
                <w:rFonts w:hint="eastAsia"/>
              </w:rPr>
              <w:t xml:space="preserve"> © </w:t>
            </w:r>
            <w:r w:rsidR="00CF41FD"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  <w:vAlign w:val="center"/>
        </w:tcPr>
        <w:p w14:paraId="3A64ACD2" w14:textId="77777777" w:rsidR="00CF41FD" w:rsidRDefault="00CF41FD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CF41FD" w:rsidRDefault="00CF41FD">
    <w:pPr>
      <w:pStyle w:val="Heading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CF41FD" w14:paraId="637F7BA1" w14:textId="77777777">
      <w:trPr>
        <w:trHeight w:val="468"/>
      </w:trPr>
      <w:tc>
        <w:tcPr>
          <w:tcW w:w="3224" w:type="dxa"/>
        </w:tcPr>
        <w:p w14:paraId="16F86D16" w14:textId="6D93B61D" w:rsidR="00CF41FD" w:rsidRDefault="00CF41FD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2020-05-</w:t>
            </w:r>
          </w:fldSimple>
          <w:r>
            <w:t>12)</w:t>
          </w:r>
        </w:p>
      </w:tc>
      <w:tc>
        <w:tcPr>
          <w:tcW w:w="3224" w:type="dxa"/>
        </w:tcPr>
        <w:p w14:paraId="537DA5CE" w14:textId="77777777" w:rsidR="00CF41FD" w:rsidRDefault="00CF41F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软通动力专有和保密信息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软通动力有限公司</w:t>
            </w:r>
          </w:fldSimple>
        </w:p>
      </w:tc>
      <w:tc>
        <w:tcPr>
          <w:tcW w:w="3224" w:type="dxa"/>
          <w:vAlign w:val="center"/>
        </w:tcPr>
        <w:p w14:paraId="164EAE40" w14:textId="0A081CBA" w:rsidR="00CF41FD" w:rsidRDefault="00CF41FD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925C08">
            <w:rPr>
              <w:noProof/>
            </w:rPr>
            <w:t>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CF41FD" w:rsidRDefault="00CF41FD">
    <w:pPr>
      <w:pStyle w:val="Heading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CF41FD" w14:paraId="43686162" w14:textId="77777777">
      <w:trPr>
        <w:trHeight w:val="468"/>
      </w:trPr>
      <w:tc>
        <w:tcPr>
          <w:tcW w:w="3224" w:type="dxa"/>
        </w:tcPr>
        <w:p w14:paraId="1C85DED0" w14:textId="77777777" w:rsidR="00CF41FD" w:rsidRDefault="00CF41FD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56C18962" w14:textId="77777777" w:rsidR="00CF41FD" w:rsidRDefault="00ED2FE5">
          <w:pPr>
            <w:pStyle w:val="HeadingMiddle"/>
          </w:pPr>
          <w:fldSimple w:instr=" DOCPROPERTY  ProprietaryDeclaration  \* MERGEFORMAT ">
            <w:r w:rsidR="00CF41FD">
              <w:rPr>
                <w:rFonts w:hint="eastAsia"/>
                <w:bCs/>
              </w:rPr>
              <w:t>华为专有和保密信息</w:t>
            </w:r>
            <w:r w:rsidR="00CF41FD">
              <w:rPr>
                <w:rFonts w:hint="eastAsia"/>
              </w:rPr>
              <w:t xml:space="preserve">                   </w:t>
            </w:r>
            <w:r w:rsidR="00CF41FD">
              <w:rPr>
                <w:rFonts w:hint="eastAsia"/>
              </w:rPr>
              <w:t>版权所有</w:t>
            </w:r>
            <w:r w:rsidR="00CF41FD">
              <w:rPr>
                <w:rFonts w:hint="eastAsia"/>
              </w:rPr>
              <w:t xml:space="preserve"> © </w:t>
            </w:r>
            <w:r w:rsidR="00CF41FD"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14:paraId="59C05ACD" w14:textId="77777777" w:rsidR="00CF41FD" w:rsidRDefault="00CF41FD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CF41FD" w:rsidRDefault="00CF41FD">
    <w:pPr>
      <w:pStyle w:val="Heading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CF41FD" w14:paraId="4185EFFD" w14:textId="77777777">
      <w:trPr>
        <w:trHeight w:val="468"/>
      </w:trPr>
      <w:tc>
        <w:tcPr>
          <w:tcW w:w="3224" w:type="dxa"/>
        </w:tcPr>
        <w:p w14:paraId="2A2E9FD6" w14:textId="548235DF" w:rsidR="00CF41FD" w:rsidRDefault="00CF41FD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2020-05-</w:t>
            </w:r>
          </w:fldSimple>
          <w:r>
            <w:t>12)</w:t>
          </w:r>
        </w:p>
      </w:tc>
      <w:tc>
        <w:tcPr>
          <w:tcW w:w="3224" w:type="dxa"/>
        </w:tcPr>
        <w:p w14:paraId="59B6AF2E" w14:textId="77777777" w:rsidR="00CF41FD" w:rsidRDefault="00CF41F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软通动力专有和保密信息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软通动力有限公司</w:t>
            </w:r>
          </w:fldSimple>
        </w:p>
      </w:tc>
      <w:tc>
        <w:tcPr>
          <w:tcW w:w="3225" w:type="dxa"/>
        </w:tcPr>
        <w:p w14:paraId="506B5AC4" w14:textId="69A0BC7E" w:rsidR="00CF41FD" w:rsidRDefault="00CF41FD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925C08">
            <w:rPr>
              <w:noProof/>
            </w:rPr>
            <w:t>9</w:t>
          </w:r>
          <w:r>
            <w:fldChar w:fldCharType="end"/>
          </w:r>
        </w:p>
      </w:tc>
    </w:tr>
  </w:tbl>
  <w:p w14:paraId="4A548E22" w14:textId="77777777" w:rsidR="00CF41FD" w:rsidRDefault="00CF41FD">
    <w:pPr>
      <w:pStyle w:val="Heading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CF41FD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CF41FD" w:rsidRDefault="00ED2FE5">
          <w:fldSimple w:instr=" DOCPROPERTY  DocumentVersion  \* MERGEFORMAT ">
            <w:r w:rsidR="00CF41FD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41B83519" w14:textId="77777777" w:rsidR="00CF41FD" w:rsidRDefault="00CF41FD">
          <w:pPr>
            <w:jc w:val="center"/>
          </w:pPr>
          <w:fldSimple w:instr=" DOCPROPERTY  ProprietaryDeclaration  \* MERGEFORMAT ">
            <w:r>
              <w:rPr>
                <w:rFonts w:ascii="宋体" w:hAnsi="宋体" w:cs="宋体"/>
                <w:b/>
                <w:bCs/>
              </w:rPr>
              <w:t>华为专有和保密信息</w:t>
            </w:r>
            <w:r>
              <w:t xml:space="preserve">                   </w:t>
            </w:r>
            <w:r>
              <w:t>版权所有</w:t>
            </w:r>
            <w:r>
              <w:t xml:space="preserve"> © </w:t>
            </w:r>
            <w:r>
              <w:t>华为技术有限公司</w:t>
            </w:r>
          </w:fldSimple>
        </w:p>
      </w:tc>
      <w:tc>
        <w:tcPr>
          <w:tcW w:w="3176" w:type="dxa"/>
          <w:vAlign w:val="center"/>
        </w:tcPr>
        <w:p w14:paraId="52D9E981" w14:textId="77777777" w:rsidR="00CF41FD" w:rsidRDefault="00CF41FD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CF41FD" w:rsidRDefault="00CF41FD"/>
  <w:p w14:paraId="02340764" w14:textId="77777777" w:rsidR="00CF41FD" w:rsidRDefault="00CF41FD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CF41FD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CF41FD" w:rsidRDefault="00ED2FE5">
          <w:fldSimple w:instr=" DOCPROPERTY  DocumentVersion  \* MERGEFORMAT ">
            <w:r w:rsidR="00CF41FD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6A926107" w14:textId="77777777" w:rsidR="00CF41FD" w:rsidRDefault="00ED2FE5">
          <w:pPr>
            <w:jc w:val="center"/>
          </w:pPr>
          <w:fldSimple w:instr=" DOCPROPERTY  ProprietaryDeclaration  \* MERGEFORMAT ">
            <w:r w:rsidR="00CF41FD">
              <w:rPr>
                <w:rFonts w:ascii="宋体" w:hAnsi="宋体" w:cs="宋体"/>
                <w:b/>
                <w:bCs/>
              </w:rPr>
              <w:t>华为专有和保密信息</w:t>
            </w:r>
            <w:r w:rsidR="00CF41FD">
              <w:t xml:space="preserve">                   </w:t>
            </w:r>
            <w:r w:rsidR="00CF41FD">
              <w:t>版权所有</w:t>
            </w:r>
            <w:r w:rsidR="00CF41FD">
              <w:t xml:space="preserve"> © </w:t>
            </w:r>
            <w:r w:rsidR="00CF41FD">
              <w:t>华为技术有限公司</w:t>
            </w:r>
          </w:fldSimple>
        </w:p>
      </w:tc>
      <w:tc>
        <w:tcPr>
          <w:tcW w:w="3176" w:type="dxa"/>
          <w:vAlign w:val="center"/>
        </w:tcPr>
        <w:p w14:paraId="0CA1476D" w14:textId="77777777" w:rsidR="00CF41FD" w:rsidRDefault="00CF41FD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CF41FD" w:rsidRDefault="00CF41F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A1C7B" w14:textId="77777777" w:rsidR="00CF41FD" w:rsidRDefault="00CF41FD">
    <w:pPr>
      <w:pStyle w:val="aff7"/>
      <w:ind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376C0" w14:textId="77777777" w:rsidR="00CF41FD" w:rsidRDefault="00CF41FD">
    <w:pPr>
      <w:pStyle w:val="aff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72DFC" w14:textId="77777777" w:rsidR="000D168D" w:rsidRDefault="000D168D">
      <w:pPr>
        <w:spacing w:before="0" w:after="0" w:line="240" w:lineRule="auto"/>
      </w:pPr>
      <w:r>
        <w:separator/>
      </w:r>
    </w:p>
  </w:footnote>
  <w:footnote w:type="continuationSeparator" w:id="0">
    <w:p w14:paraId="5562B7DF" w14:textId="77777777" w:rsidR="000D168D" w:rsidRDefault="000D168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CF41FD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CF41FD" w:rsidRDefault="00CF41FD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CF41FD" w:rsidRDefault="00CF41FD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CF41FD" w:rsidRDefault="00CF41FD">
    <w:pPr>
      <w:pStyle w:val="Heading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2B01D" w14:textId="77777777" w:rsidR="00CF41FD" w:rsidRDefault="00CF41FD">
    <w:pPr>
      <w:pStyle w:val="aff4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CF41FD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CF41FD" w:rsidRDefault="00CF41FD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CF41FD" w:rsidRDefault="00CF41FD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CF41FD" w:rsidRDefault="00CF41FD">
    <w:pPr>
      <w:pStyle w:val="Heading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5F0D0" w14:textId="77777777" w:rsidR="00CF41FD" w:rsidRDefault="00CF41FD">
    <w:pPr>
      <w:pStyle w:val="Heading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B9CFD" w14:textId="77777777" w:rsidR="00CF41FD" w:rsidRDefault="00CF41FD">
    <w:pPr>
      <w:pStyle w:val="Heading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CF41FD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CF41FD" w:rsidRDefault="00CF41FD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CF41FD" w:rsidRDefault="00CF41FD">
          <w:pPr>
            <w:pStyle w:val="HeadingLeft"/>
            <w:rPr>
              <w:rFonts w:cs="Times New Roman"/>
            </w:rPr>
          </w:pPr>
          <w:fldSimple w:instr=" DOCPROPERTY  DocumentName ">
            <w:r>
              <w:t>安装配置指南</w:t>
            </w:r>
          </w:fldSimple>
        </w:p>
      </w:tc>
      <w:tc>
        <w:tcPr>
          <w:tcW w:w="4830" w:type="dxa"/>
          <w:vAlign w:val="bottom"/>
        </w:tcPr>
        <w:p w14:paraId="1A30F391" w14:textId="77777777" w:rsidR="00CF41FD" w:rsidRDefault="00ED2FE5">
          <w:pPr>
            <w:pStyle w:val="HeadingRight"/>
            <w:rPr>
              <w:rFonts w:cs="Times New Roman"/>
            </w:rPr>
          </w:pPr>
          <w:fldSimple w:instr=" STYLEREF  &quot;Contents&quot; ">
            <w:r w:rsidR="00CF41FD">
              <w:t>目</w:t>
            </w:r>
            <w:r w:rsidR="00CF41FD">
              <w:t xml:space="preserve">  </w:t>
            </w:r>
            <w:r w:rsidR="00CF41FD">
              <w:t>录</w:t>
            </w:r>
          </w:fldSimple>
        </w:p>
      </w:tc>
    </w:tr>
  </w:tbl>
  <w:p w14:paraId="12F533E5" w14:textId="77777777" w:rsidR="00CF41FD" w:rsidRDefault="00CF41FD">
    <w:pPr>
      <w:pStyle w:val="Heading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CF41FD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CF41FD" w:rsidRDefault="00CF41FD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同济大学本研一体化教学管理信息系统</w:t>
          </w:r>
          <w:r>
            <w:fldChar w:fldCharType="end"/>
          </w:r>
        </w:p>
        <w:p w14:paraId="2DEC00B6" w14:textId="3C5E3E25" w:rsidR="00CF41FD" w:rsidRDefault="00CF41FD">
          <w:pPr>
            <w:pStyle w:val="HeadingLeft"/>
            <w:rPr>
              <w:rFonts w:cs="Times New Roman"/>
            </w:rPr>
          </w:pPr>
          <w:r>
            <w:t>管理员</w:t>
          </w:r>
          <w:fldSimple w:instr=" DOCPROPERTY  DocumentName ">
            <w:r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51E402BC" w14:textId="5CC16BA5" w:rsidR="00CF41FD" w:rsidRDefault="00ED2FE5">
          <w:pPr>
            <w:pStyle w:val="HeadingRight"/>
            <w:rPr>
              <w:rFonts w:cs="Times New Roman"/>
            </w:rPr>
          </w:pPr>
          <w:fldSimple w:instr=" STYLEREF  &quot;Contents&quot; ">
            <w:r w:rsidR="00925C08">
              <w:rPr>
                <w:rFonts w:hint="eastAsia"/>
                <w:noProof/>
              </w:rPr>
              <w:t>目</w:t>
            </w:r>
            <w:r w:rsidR="00925C08">
              <w:rPr>
                <w:rFonts w:hint="eastAsia"/>
                <w:noProof/>
              </w:rPr>
              <w:t xml:space="preserve">  </w:t>
            </w:r>
            <w:r w:rsidR="00925C08">
              <w:rPr>
                <w:rFonts w:hint="eastAsia"/>
                <w:noProof/>
              </w:rPr>
              <w:t>录</w:t>
            </w:r>
          </w:fldSimple>
        </w:p>
      </w:tc>
    </w:tr>
  </w:tbl>
  <w:p w14:paraId="2F0F33E1" w14:textId="77777777" w:rsidR="00CF41FD" w:rsidRDefault="00CF41FD">
    <w:pPr>
      <w:pStyle w:val="Heading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CF41FD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CF41FD" w:rsidRDefault="00CF41FD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CF41FD" w:rsidRDefault="00CF41FD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CF41FD" w:rsidRDefault="00CF41FD">
    <w:pPr>
      <w:pStyle w:val="HeadingRight"/>
    </w:pPr>
  </w:p>
  <w:p w14:paraId="2FFF6F3C" w14:textId="77777777" w:rsidR="00CF41FD" w:rsidRDefault="00CF41FD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CF41FD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CF41FD" w:rsidRDefault="00CF41FD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CF41FD" w:rsidRDefault="00CF41FD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CF41FD" w:rsidRDefault="00CF41FD">
    <w:pPr>
      <w:pStyle w:val="Heading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34832" w14:textId="77777777" w:rsidR="00CF41FD" w:rsidRDefault="00CF41FD">
    <w:pPr>
      <w:pStyle w:val="aff4"/>
      <w:spacing w:after="120"/>
      <w:ind w:left="630" w:firstLine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CF41FD" w14:paraId="467FFC33" w14:textId="77777777">
      <w:trPr>
        <w:trHeight w:val="851"/>
      </w:trPr>
      <w:tc>
        <w:tcPr>
          <w:tcW w:w="4830" w:type="dxa"/>
          <w:vAlign w:val="bottom"/>
        </w:tcPr>
        <w:p w14:paraId="1036271D" w14:textId="77777777" w:rsidR="00CF41FD" w:rsidRDefault="00CF41FD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</w:p>
        <w:p w14:paraId="08873A76" w14:textId="77777777" w:rsidR="00CF41FD" w:rsidRDefault="00ED2FE5">
          <w:pPr>
            <w:pStyle w:val="HeadingLeft"/>
            <w:rPr>
              <w:rFonts w:cs="Times New Roman"/>
            </w:rPr>
          </w:pPr>
          <w:fldSimple w:instr=" DOCPROPERTY  DocumentName ">
            <w:r w:rsidR="00CF41FD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46DA79D0" w14:textId="105719C0" w:rsidR="00CF41FD" w:rsidRDefault="00ED2FE5" w:rsidP="00A72FDE">
          <w:pPr>
            <w:pStyle w:val="HeadingRight"/>
          </w:pPr>
          <w:fldSimple w:instr=" STYLEREF  &quot;1&quot; \n  \* MERGEFORMAT ">
            <w:r w:rsidR="00925C08">
              <w:rPr>
                <w:noProof/>
              </w:rPr>
              <w:t xml:space="preserve">3 </w:t>
            </w:r>
          </w:fldSimple>
          <w:r w:rsidR="00CF41FD">
            <w:rPr>
              <w:noProof/>
            </w:rPr>
            <w:t>考核中期</w:t>
          </w:r>
        </w:p>
      </w:tc>
    </w:tr>
  </w:tbl>
  <w:p w14:paraId="36FB0FFD" w14:textId="77777777" w:rsidR="00CF41FD" w:rsidRDefault="00CF41FD">
    <w:pPr>
      <w:pStyle w:val="Heading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709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 w15:restartNumberingAfterBreak="0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 w15:restartNumberingAfterBreak="0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 w15:restartNumberingAfterBreak="0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 w15:restartNumberingAfterBreak="0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 w15:restartNumberingAfterBreak="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 w15:restartNumberingAfterBreak="0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4" w15:restartNumberingAfterBreak="0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4"/>
  </w:num>
  <w:num w:numId="14">
    <w:abstractNumId w:val="19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12"/>
  </w:num>
  <w:num w:numId="46">
    <w:abstractNumId w:val="15"/>
  </w:num>
  <w:num w:numId="47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457E"/>
    <w:rsid w:val="00020856"/>
    <w:rsid w:val="00023D0D"/>
    <w:rsid w:val="000242C6"/>
    <w:rsid w:val="000255FF"/>
    <w:rsid w:val="0002633C"/>
    <w:rsid w:val="000266AB"/>
    <w:rsid w:val="00026D3D"/>
    <w:rsid w:val="00027039"/>
    <w:rsid w:val="00027348"/>
    <w:rsid w:val="00027E3F"/>
    <w:rsid w:val="000300FA"/>
    <w:rsid w:val="00031A43"/>
    <w:rsid w:val="00033848"/>
    <w:rsid w:val="00035A2D"/>
    <w:rsid w:val="000405E4"/>
    <w:rsid w:val="00041852"/>
    <w:rsid w:val="00042CD8"/>
    <w:rsid w:val="00043051"/>
    <w:rsid w:val="00044174"/>
    <w:rsid w:val="000457D5"/>
    <w:rsid w:val="00046B67"/>
    <w:rsid w:val="00055924"/>
    <w:rsid w:val="000571E4"/>
    <w:rsid w:val="00057764"/>
    <w:rsid w:val="00061AC4"/>
    <w:rsid w:val="000632F1"/>
    <w:rsid w:val="000638F7"/>
    <w:rsid w:val="0006722D"/>
    <w:rsid w:val="00072EF2"/>
    <w:rsid w:val="0007693C"/>
    <w:rsid w:val="00077DE1"/>
    <w:rsid w:val="00080452"/>
    <w:rsid w:val="0008174C"/>
    <w:rsid w:val="00081E00"/>
    <w:rsid w:val="0008500C"/>
    <w:rsid w:val="000864AA"/>
    <w:rsid w:val="0008714F"/>
    <w:rsid w:val="000938B7"/>
    <w:rsid w:val="00095EFF"/>
    <w:rsid w:val="000A2883"/>
    <w:rsid w:val="000A33E0"/>
    <w:rsid w:val="000A3FB2"/>
    <w:rsid w:val="000A5367"/>
    <w:rsid w:val="000A63B0"/>
    <w:rsid w:val="000A7172"/>
    <w:rsid w:val="000A76E3"/>
    <w:rsid w:val="000A7CA4"/>
    <w:rsid w:val="000B2076"/>
    <w:rsid w:val="000B3C73"/>
    <w:rsid w:val="000B4077"/>
    <w:rsid w:val="000C1194"/>
    <w:rsid w:val="000C1943"/>
    <w:rsid w:val="000C39A8"/>
    <w:rsid w:val="000C4A42"/>
    <w:rsid w:val="000C6CEC"/>
    <w:rsid w:val="000D168D"/>
    <w:rsid w:val="000D3790"/>
    <w:rsid w:val="000D5697"/>
    <w:rsid w:val="000E0416"/>
    <w:rsid w:val="000E1F51"/>
    <w:rsid w:val="000E313E"/>
    <w:rsid w:val="000E3BE7"/>
    <w:rsid w:val="000E3F41"/>
    <w:rsid w:val="000E401A"/>
    <w:rsid w:val="000E5E10"/>
    <w:rsid w:val="000E6C67"/>
    <w:rsid w:val="000E73A8"/>
    <w:rsid w:val="000F0C54"/>
    <w:rsid w:val="000F1DE6"/>
    <w:rsid w:val="000F2A76"/>
    <w:rsid w:val="000F35CE"/>
    <w:rsid w:val="000F567E"/>
    <w:rsid w:val="00102A30"/>
    <w:rsid w:val="001038AF"/>
    <w:rsid w:val="001070F9"/>
    <w:rsid w:val="001102C4"/>
    <w:rsid w:val="001108F0"/>
    <w:rsid w:val="001114F8"/>
    <w:rsid w:val="00111A7C"/>
    <w:rsid w:val="00113FC6"/>
    <w:rsid w:val="00115257"/>
    <w:rsid w:val="00135025"/>
    <w:rsid w:val="00135404"/>
    <w:rsid w:val="00136171"/>
    <w:rsid w:val="00136256"/>
    <w:rsid w:val="00136AAF"/>
    <w:rsid w:val="00137891"/>
    <w:rsid w:val="001409C0"/>
    <w:rsid w:val="00142E2A"/>
    <w:rsid w:val="00143569"/>
    <w:rsid w:val="00146330"/>
    <w:rsid w:val="00151202"/>
    <w:rsid w:val="001532A4"/>
    <w:rsid w:val="001536F4"/>
    <w:rsid w:val="00154372"/>
    <w:rsid w:val="0015637E"/>
    <w:rsid w:val="001568A7"/>
    <w:rsid w:val="001634EE"/>
    <w:rsid w:val="001656D7"/>
    <w:rsid w:val="00170345"/>
    <w:rsid w:val="00171A0E"/>
    <w:rsid w:val="001721FA"/>
    <w:rsid w:val="00172FEC"/>
    <w:rsid w:val="00174AFE"/>
    <w:rsid w:val="00174DE4"/>
    <w:rsid w:val="00175360"/>
    <w:rsid w:val="00177FAC"/>
    <w:rsid w:val="0018224F"/>
    <w:rsid w:val="00183D69"/>
    <w:rsid w:val="00184BB0"/>
    <w:rsid w:val="00187EC5"/>
    <w:rsid w:val="001915E0"/>
    <w:rsid w:val="0019729F"/>
    <w:rsid w:val="00197671"/>
    <w:rsid w:val="001977BD"/>
    <w:rsid w:val="001A1C14"/>
    <w:rsid w:val="001B1BB7"/>
    <w:rsid w:val="001B1C5D"/>
    <w:rsid w:val="001B65F3"/>
    <w:rsid w:val="001C12F3"/>
    <w:rsid w:val="001C168E"/>
    <w:rsid w:val="001C1C33"/>
    <w:rsid w:val="001C281C"/>
    <w:rsid w:val="001C2D6B"/>
    <w:rsid w:val="001C3BD5"/>
    <w:rsid w:val="001C438A"/>
    <w:rsid w:val="001C473C"/>
    <w:rsid w:val="001C7E78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60D8"/>
    <w:rsid w:val="001E63B1"/>
    <w:rsid w:val="001E6B38"/>
    <w:rsid w:val="001F137A"/>
    <w:rsid w:val="001F2291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2A1F"/>
    <w:rsid w:val="00212FD2"/>
    <w:rsid w:val="00216B80"/>
    <w:rsid w:val="00216E56"/>
    <w:rsid w:val="0022026C"/>
    <w:rsid w:val="002220C8"/>
    <w:rsid w:val="002231EB"/>
    <w:rsid w:val="002244B1"/>
    <w:rsid w:val="002263EA"/>
    <w:rsid w:val="00231E89"/>
    <w:rsid w:val="00232D4E"/>
    <w:rsid w:val="00236103"/>
    <w:rsid w:val="00241513"/>
    <w:rsid w:val="00242BDA"/>
    <w:rsid w:val="0024778E"/>
    <w:rsid w:val="002512D4"/>
    <w:rsid w:val="00255D32"/>
    <w:rsid w:val="00261F88"/>
    <w:rsid w:val="002646BC"/>
    <w:rsid w:val="0026537B"/>
    <w:rsid w:val="002728AE"/>
    <w:rsid w:val="00275FB3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F40"/>
    <w:rsid w:val="002A1058"/>
    <w:rsid w:val="002A1A6C"/>
    <w:rsid w:val="002A23AC"/>
    <w:rsid w:val="002A273D"/>
    <w:rsid w:val="002A73F7"/>
    <w:rsid w:val="002B03B9"/>
    <w:rsid w:val="002B4865"/>
    <w:rsid w:val="002B4977"/>
    <w:rsid w:val="002B52E4"/>
    <w:rsid w:val="002B6C4A"/>
    <w:rsid w:val="002B7DBA"/>
    <w:rsid w:val="002C0426"/>
    <w:rsid w:val="002C0B5F"/>
    <w:rsid w:val="002C65AF"/>
    <w:rsid w:val="002D1A00"/>
    <w:rsid w:val="002D1B31"/>
    <w:rsid w:val="002D2083"/>
    <w:rsid w:val="002D2A3A"/>
    <w:rsid w:val="002D7ABC"/>
    <w:rsid w:val="002E02CE"/>
    <w:rsid w:val="002E1F89"/>
    <w:rsid w:val="002E5AEA"/>
    <w:rsid w:val="002E7B3F"/>
    <w:rsid w:val="002F07E2"/>
    <w:rsid w:val="002F1B15"/>
    <w:rsid w:val="002F2E2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50514"/>
    <w:rsid w:val="00353AC8"/>
    <w:rsid w:val="00356EF1"/>
    <w:rsid w:val="00357303"/>
    <w:rsid w:val="00357E0C"/>
    <w:rsid w:val="0036036D"/>
    <w:rsid w:val="00361A6D"/>
    <w:rsid w:val="0036397B"/>
    <w:rsid w:val="00363E6E"/>
    <w:rsid w:val="0036517D"/>
    <w:rsid w:val="00367A04"/>
    <w:rsid w:val="00371669"/>
    <w:rsid w:val="00372A1C"/>
    <w:rsid w:val="003759EE"/>
    <w:rsid w:val="00377E51"/>
    <w:rsid w:val="003807D1"/>
    <w:rsid w:val="00380859"/>
    <w:rsid w:val="0038574B"/>
    <w:rsid w:val="00387BDB"/>
    <w:rsid w:val="00390941"/>
    <w:rsid w:val="00393B22"/>
    <w:rsid w:val="003957E8"/>
    <w:rsid w:val="00396C78"/>
    <w:rsid w:val="003A2812"/>
    <w:rsid w:val="003A2FC0"/>
    <w:rsid w:val="003B45E8"/>
    <w:rsid w:val="003B4944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3553"/>
    <w:rsid w:val="003F496C"/>
    <w:rsid w:val="003F53AD"/>
    <w:rsid w:val="003F56B7"/>
    <w:rsid w:val="003F5874"/>
    <w:rsid w:val="003F5DDB"/>
    <w:rsid w:val="003F7CED"/>
    <w:rsid w:val="0040079A"/>
    <w:rsid w:val="00407589"/>
    <w:rsid w:val="00407BDA"/>
    <w:rsid w:val="00412107"/>
    <w:rsid w:val="00412447"/>
    <w:rsid w:val="004140E7"/>
    <w:rsid w:val="00414FE2"/>
    <w:rsid w:val="004166AD"/>
    <w:rsid w:val="00416E58"/>
    <w:rsid w:val="004202DA"/>
    <w:rsid w:val="00420CCF"/>
    <w:rsid w:val="00420FF8"/>
    <w:rsid w:val="00425718"/>
    <w:rsid w:val="00427E49"/>
    <w:rsid w:val="00430936"/>
    <w:rsid w:val="00430E54"/>
    <w:rsid w:val="004342B7"/>
    <w:rsid w:val="0043514D"/>
    <w:rsid w:val="004378E6"/>
    <w:rsid w:val="00437F86"/>
    <w:rsid w:val="00443B01"/>
    <w:rsid w:val="00444F85"/>
    <w:rsid w:val="004464E3"/>
    <w:rsid w:val="00447095"/>
    <w:rsid w:val="00452507"/>
    <w:rsid w:val="00452756"/>
    <w:rsid w:val="00452E1F"/>
    <w:rsid w:val="00456AE7"/>
    <w:rsid w:val="00456F1D"/>
    <w:rsid w:val="00457247"/>
    <w:rsid w:val="00471318"/>
    <w:rsid w:val="0047271C"/>
    <w:rsid w:val="0047517E"/>
    <w:rsid w:val="00475B4F"/>
    <w:rsid w:val="004763C8"/>
    <w:rsid w:val="0047729C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7980"/>
    <w:rsid w:val="00487B7A"/>
    <w:rsid w:val="00491B72"/>
    <w:rsid w:val="004929CA"/>
    <w:rsid w:val="00493155"/>
    <w:rsid w:val="0049366A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5186"/>
    <w:rsid w:val="004B51C0"/>
    <w:rsid w:val="004B7706"/>
    <w:rsid w:val="004C36A4"/>
    <w:rsid w:val="004C4407"/>
    <w:rsid w:val="004C445D"/>
    <w:rsid w:val="004C5062"/>
    <w:rsid w:val="004C5E3B"/>
    <w:rsid w:val="004D04E9"/>
    <w:rsid w:val="004D074B"/>
    <w:rsid w:val="004D3142"/>
    <w:rsid w:val="004D3881"/>
    <w:rsid w:val="004D45E4"/>
    <w:rsid w:val="004D53FB"/>
    <w:rsid w:val="004E0541"/>
    <w:rsid w:val="004E0F07"/>
    <w:rsid w:val="004E1459"/>
    <w:rsid w:val="004E2516"/>
    <w:rsid w:val="004E6DE3"/>
    <w:rsid w:val="004F01BA"/>
    <w:rsid w:val="004F2445"/>
    <w:rsid w:val="004F33B8"/>
    <w:rsid w:val="004F3E74"/>
    <w:rsid w:val="004F5A8B"/>
    <w:rsid w:val="004F7976"/>
    <w:rsid w:val="00503D7B"/>
    <w:rsid w:val="00503DCD"/>
    <w:rsid w:val="005101AB"/>
    <w:rsid w:val="00512DB1"/>
    <w:rsid w:val="00517441"/>
    <w:rsid w:val="00520D75"/>
    <w:rsid w:val="00521151"/>
    <w:rsid w:val="005230BB"/>
    <w:rsid w:val="0052344E"/>
    <w:rsid w:val="00523716"/>
    <w:rsid w:val="00524D05"/>
    <w:rsid w:val="005259D9"/>
    <w:rsid w:val="005265B6"/>
    <w:rsid w:val="0052699C"/>
    <w:rsid w:val="0053233A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69E6"/>
    <w:rsid w:val="0054737C"/>
    <w:rsid w:val="00550C72"/>
    <w:rsid w:val="00550CDA"/>
    <w:rsid w:val="00550EA4"/>
    <w:rsid w:val="00550FDB"/>
    <w:rsid w:val="00551456"/>
    <w:rsid w:val="00552B29"/>
    <w:rsid w:val="00554BEC"/>
    <w:rsid w:val="00555A2B"/>
    <w:rsid w:val="00560BED"/>
    <w:rsid w:val="005618DB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7E9"/>
    <w:rsid w:val="00587ED7"/>
    <w:rsid w:val="005917F1"/>
    <w:rsid w:val="0059349A"/>
    <w:rsid w:val="005955A6"/>
    <w:rsid w:val="005960C0"/>
    <w:rsid w:val="00597733"/>
    <w:rsid w:val="005A08AD"/>
    <w:rsid w:val="005A166B"/>
    <w:rsid w:val="005A2B3F"/>
    <w:rsid w:val="005A6B71"/>
    <w:rsid w:val="005A7C18"/>
    <w:rsid w:val="005B1115"/>
    <w:rsid w:val="005B64F1"/>
    <w:rsid w:val="005B6678"/>
    <w:rsid w:val="005B67F9"/>
    <w:rsid w:val="005C1C02"/>
    <w:rsid w:val="005C1C04"/>
    <w:rsid w:val="005C2F9F"/>
    <w:rsid w:val="005C42A2"/>
    <w:rsid w:val="005C4866"/>
    <w:rsid w:val="005C4BE8"/>
    <w:rsid w:val="005C5077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5940"/>
    <w:rsid w:val="005E6487"/>
    <w:rsid w:val="005E6565"/>
    <w:rsid w:val="005E71C5"/>
    <w:rsid w:val="005E7ECC"/>
    <w:rsid w:val="005E7FE2"/>
    <w:rsid w:val="005F1F52"/>
    <w:rsid w:val="005F413C"/>
    <w:rsid w:val="005F4339"/>
    <w:rsid w:val="005F4DD0"/>
    <w:rsid w:val="005F6294"/>
    <w:rsid w:val="005F6B34"/>
    <w:rsid w:val="005F7369"/>
    <w:rsid w:val="005F7FC3"/>
    <w:rsid w:val="00600C0E"/>
    <w:rsid w:val="00601186"/>
    <w:rsid w:val="006043E1"/>
    <w:rsid w:val="00604506"/>
    <w:rsid w:val="006079D8"/>
    <w:rsid w:val="00607F8B"/>
    <w:rsid w:val="00610705"/>
    <w:rsid w:val="00610FB9"/>
    <w:rsid w:val="0061407F"/>
    <w:rsid w:val="00616D7F"/>
    <w:rsid w:val="00617F72"/>
    <w:rsid w:val="00620DC6"/>
    <w:rsid w:val="00621BF2"/>
    <w:rsid w:val="00625811"/>
    <w:rsid w:val="006264F0"/>
    <w:rsid w:val="0063322B"/>
    <w:rsid w:val="00634C91"/>
    <w:rsid w:val="00634C99"/>
    <w:rsid w:val="006409E8"/>
    <w:rsid w:val="00641076"/>
    <w:rsid w:val="006429E0"/>
    <w:rsid w:val="00643D68"/>
    <w:rsid w:val="00644B16"/>
    <w:rsid w:val="006465B0"/>
    <w:rsid w:val="0064755E"/>
    <w:rsid w:val="00650B5D"/>
    <w:rsid w:val="006547DF"/>
    <w:rsid w:val="00654E0E"/>
    <w:rsid w:val="00655352"/>
    <w:rsid w:val="00657214"/>
    <w:rsid w:val="00660052"/>
    <w:rsid w:val="006663C0"/>
    <w:rsid w:val="00667638"/>
    <w:rsid w:val="00667A4B"/>
    <w:rsid w:val="00667EC8"/>
    <w:rsid w:val="0067017B"/>
    <w:rsid w:val="006712C9"/>
    <w:rsid w:val="006713C9"/>
    <w:rsid w:val="00671B10"/>
    <w:rsid w:val="00673AFC"/>
    <w:rsid w:val="0067420C"/>
    <w:rsid w:val="00681700"/>
    <w:rsid w:val="00683C5D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C46"/>
    <w:rsid w:val="006B6D7D"/>
    <w:rsid w:val="006C2978"/>
    <w:rsid w:val="006C2D49"/>
    <w:rsid w:val="006C35E1"/>
    <w:rsid w:val="006D0442"/>
    <w:rsid w:val="006D0D93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51F8"/>
    <w:rsid w:val="006F7DA0"/>
    <w:rsid w:val="0070188B"/>
    <w:rsid w:val="00714671"/>
    <w:rsid w:val="00717043"/>
    <w:rsid w:val="00721528"/>
    <w:rsid w:val="00721578"/>
    <w:rsid w:val="00721935"/>
    <w:rsid w:val="00721B5E"/>
    <w:rsid w:val="0072249D"/>
    <w:rsid w:val="00724F2A"/>
    <w:rsid w:val="00726817"/>
    <w:rsid w:val="00731E5D"/>
    <w:rsid w:val="00732433"/>
    <w:rsid w:val="00732B1F"/>
    <w:rsid w:val="00734DB8"/>
    <w:rsid w:val="007371A0"/>
    <w:rsid w:val="00737B6A"/>
    <w:rsid w:val="00744E5F"/>
    <w:rsid w:val="00745F39"/>
    <w:rsid w:val="007524EF"/>
    <w:rsid w:val="00753090"/>
    <w:rsid w:val="0075420C"/>
    <w:rsid w:val="00755BCC"/>
    <w:rsid w:val="00755CE9"/>
    <w:rsid w:val="00757B99"/>
    <w:rsid w:val="00762F48"/>
    <w:rsid w:val="007649B5"/>
    <w:rsid w:val="00765939"/>
    <w:rsid w:val="0077023F"/>
    <w:rsid w:val="00771295"/>
    <w:rsid w:val="007724A1"/>
    <w:rsid w:val="00773179"/>
    <w:rsid w:val="0077359B"/>
    <w:rsid w:val="00776396"/>
    <w:rsid w:val="0077664F"/>
    <w:rsid w:val="00780241"/>
    <w:rsid w:val="00780245"/>
    <w:rsid w:val="007815DC"/>
    <w:rsid w:val="00782691"/>
    <w:rsid w:val="00784DF9"/>
    <w:rsid w:val="00785F20"/>
    <w:rsid w:val="00787138"/>
    <w:rsid w:val="007903F1"/>
    <w:rsid w:val="00790CD9"/>
    <w:rsid w:val="0079503F"/>
    <w:rsid w:val="00796CBC"/>
    <w:rsid w:val="007A066E"/>
    <w:rsid w:val="007A2A48"/>
    <w:rsid w:val="007A3958"/>
    <w:rsid w:val="007A4519"/>
    <w:rsid w:val="007A53B1"/>
    <w:rsid w:val="007A6117"/>
    <w:rsid w:val="007A690F"/>
    <w:rsid w:val="007B1751"/>
    <w:rsid w:val="007B6379"/>
    <w:rsid w:val="007B6743"/>
    <w:rsid w:val="007C18B1"/>
    <w:rsid w:val="007C3A4A"/>
    <w:rsid w:val="007C671E"/>
    <w:rsid w:val="007C6841"/>
    <w:rsid w:val="007C6DDD"/>
    <w:rsid w:val="007C7974"/>
    <w:rsid w:val="007D04D1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F24"/>
    <w:rsid w:val="0080099C"/>
    <w:rsid w:val="00802066"/>
    <w:rsid w:val="0080256F"/>
    <w:rsid w:val="00803774"/>
    <w:rsid w:val="00810965"/>
    <w:rsid w:val="00811C55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59AB"/>
    <w:rsid w:val="008459E9"/>
    <w:rsid w:val="00845FEF"/>
    <w:rsid w:val="00854DE1"/>
    <w:rsid w:val="00855C5E"/>
    <w:rsid w:val="008566AF"/>
    <w:rsid w:val="008578CB"/>
    <w:rsid w:val="00862C72"/>
    <w:rsid w:val="0087255B"/>
    <w:rsid w:val="00874344"/>
    <w:rsid w:val="00874A7F"/>
    <w:rsid w:val="008776E1"/>
    <w:rsid w:val="00881CB5"/>
    <w:rsid w:val="00882A36"/>
    <w:rsid w:val="00882C33"/>
    <w:rsid w:val="00883A7F"/>
    <w:rsid w:val="008845EC"/>
    <w:rsid w:val="008857AC"/>
    <w:rsid w:val="00885BE7"/>
    <w:rsid w:val="00892D2A"/>
    <w:rsid w:val="00892F4A"/>
    <w:rsid w:val="008972B2"/>
    <w:rsid w:val="00897823"/>
    <w:rsid w:val="008A45BE"/>
    <w:rsid w:val="008B1A07"/>
    <w:rsid w:val="008B515D"/>
    <w:rsid w:val="008B648C"/>
    <w:rsid w:val="008B7712"/>
    <w:rsid w:val="008C1A55"/>
    <w:rsid w:val="008C2847"/>
    <w:rsid w:val="008C5EAE"/>
    <w:rsid w:val="008C5FB3"/>
    <w:rsid w:val="008C6D28"/>
    <w:rsid w:val="008D316A"/>
    <w:rsid w:val="008D39AB"/>
    <w:rsid w:val="008D4AF9"/>
    <w:rsid w:val="008D4E33"/>
    <w:rsid w:val="008D54F4"/>
    <w:rsid w:val="008D5F35"/>
    <w:rsid w:val="008E30B8"/>
    <w:rsid w:val="008E4214"/>
    <w:rsid w:val="008E4B7E"/>
    <w:rsid w:val="008F143F"/>
    <w:rsid w:val="008F1755"/>
    <w:rsid w:val="008F381A"/>
    <w:rsid w:val="008F56AA"/>
    <w:rsid w:val="0090071A"/>
    <w:rsid w:val="0090153B"/>
    <w:rsid w:val="00902263"/>
    <w:rsid w:val="00902452"/>
    <w:rsid w:val="00904DD2"/>
    <w:rsid w:val="0090538C"/>
    <w:rsid w:val="0090549B"/>
    <w:rsid w:val="00910DF8"/>
    <w:rsid w:val="00911588"/>
    <w:rsid w:val="00917643"/>
    <w:rsid w:val="00921DE1"/>
    <w:rsid w:val="009222B9"/>
    <w:rsid w:val="00922755"/>
    <w:rsid w:val="00922AC3"/>
    <w:rsid w:val="00923F3A"/>
    <w:rsid w:val="009246FC"/>
    <w:rsid w:val="00925C08"/>
    <w:rsid w:val="009305C3"/>
    <w:rsid w:val="00931B87"/>
    <w:rsid w:val="0093207A"/>
    <w:rsid w:val="009344D9"/>
    <w:rsid w:val="009361B8"/>
    <w:rsid w:val="00936AD5"/>
    <w:rsid w:val="0094062E"/>
    <w:rsid w:val="00942463"/>
    <w:rsid w:val="0095124A"/>
    <w:rsid w:val="009546DF"/>
    <w:rsid w:val="009557C2"/>
    <w:rsid w:val="00956E36"/>
    <w:rsid w:val="00957C5F"/>
    <w:rsid w:val="00963841"/>
    <w:rsid w:val="0096403E"/>
    <w:rsid w:val="0096486A"/>
    <w:rsid w:val="00965464"/>
    <w:rsid w:val="00967A26"/>
    <w:rsid w:val="00971DE1"/>
    <w:rsid w:val="00971F63"/>
    <w:rsid w:val="009731CF"/>
    <w:rsid w:val="0097366E"/>
    <w:rsid w:val="00973EC5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6E77"/>
    <w:rsid w:val="009A7B48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3020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24F"/>
    <w:rsid w:val="009F0A47"/>
    <w:rsid w:val="009F33DD"/>
    <w:rsid w:val="009F459A"/>
    <w:rsid w:val="00A00584"/>
    <w:rsid w:val="00A00E70"/>
    <w:rsid w:val="00A011DF"/>
    <w:rsid w:val="00A0488A"/>
    <w:rsid w:val="00A04E49"/>
    <w:rsid w:val="00A0538C"/>
    <w:rsid w:val="00A05E95"/>
    <w:rsid w:val="00A06D52"/>
    <w:rsid w:val="00A073BD"/>
    <w:rsid w:val="00A116F0"/>
    <w:rsid w:val="00A13483"/>
    <w:rsid w:val="00A15C20"/>
    <w:rsid w:val="00A17909"/>
    <w:rsid w:val="00A25087"/>
    <w:rsid w:val="00A25A6B"/>
    <w:rsid w:val="00A32BD7"/>
    <w:rsid w:val="00A32F06"/>
    <w:rsid w:val="00A3384E"/>
    <w:rsid w:val="00A33F13"/>
    <w:rsid w:val="00A42A48"/>
    <w:rsid w:val="00A42D8D"/>
    <w:rsid w:val="00A45D7E"/>
    <w:rsid w:val="00A464D3"/>
    <w:rsid w:val="00A47BF9"/>
    <w:rsid w:val="00A47F2D"/>
    <w:rsid w:val="00A502E2"/>
    <w:rsid w:val="00A52B15"/>
    <w:rsid w:val="00A53C41"/>
    <w:rsid w:val="00A53F66"/>
    <w:rsid w:val="00A57412"/>
    <w:rsid w:val="00A65326"/>
    <w:rsid w:val="00A66336"/>
    <w:rsid w:val="00A66E19"/>
    <w:rsid w:val="00A7076E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2920"/>
    <w:rsid w:val="00A92AE0"/>
    <w:rsid w:val="00A95C64"/>
    <w:rsid w:val="00A96BB3"/>
    <w:rsid w:val="00A97A1E"/>
    <w:rsid w:val="00AA206D"/>
    <w:rsid w:val="00AA2F64"/>
    <w:rsid w:val="00AA69A4"/>
    <w:rsid w:val="00AB123C"/>
    <w:rsid w:val="00AB51A2"/>
    <w:rsid w:val="00AB5A1E"/>
    <w:rsid w:val="00AB681B"/>
    <w:rsid w:val="00AC1A26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E5A"/>
    <w:rsid w:val="00B12AB3"/>
    <w:rsid w:val="00B15336"/>
    <w:rsid w:val="00B1606C"/>
    <w:rsid w:val="00B2267F"/>
    <w:rsid w:val="00B25C39"/>
    <w:rsid w:val="00B25D1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451"/>
    <w:rsid w:val="00B479EB"/>
    <w:rsid w:val="00B52771"/>
    <w:rsid w:val="00B55306"/>
    <w:rsid w:val="00B568FE"/>
    <w:rsid w:val="00B62A5D"/>
    <w:rsid w:val="00B6618B"/>
    <w:rsid w:val="00B66D17"/>
    <w:rsid w:val="00B70D4F"/>
    <w:rsid w:val="00B720EC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90B45"/>
    <w:rsid w:val="00B93719"/>
    <w:rsid w:val="00B94286"/>
    <w:rsid w:val="00BA3762"/>
    <w:rsid w:val="00BA4EC2"/>
    <w:rsid w:val="00BB1B6E"/>
    <w:rsid w:val="00BB3A89"/>
    <w:rsid w:val="00BB44C4"/>
    <w:rsid w:val="00BB4E99"/>
    <w:rsid w:val="00BB5B1F"/>
    <w:rsid w:val="00BB5BDC"/>
    <w:rsid w:val="00BB6D69"/>
    <w:rsid w:val="00BC02D6"/>
    <w:rsid w:val="00BC178F"/>
    <w:rsid w:val="00BC2DBE"/>
    <w:rsid w:val="00BC6AAA"/>
    <w:rsid w:val="00BD0D70"/>
    <w:rsid w:val="00BD156A"/>
    <w:rsid w:val="00BD1EED"/>
    <w:rsid w:val="00BD29BC"/>
    <w:rsid w:val="00BD65BF"/>
    <w:rsid w:val="00BD7125"/>
    <w:rsid w:val="00BE174E"/>
    <w:rsid w:val="00BE20D6"/>
    <w:rsid w:val="00BE3A2C"/>
    <w:rsid w:val="00BE41FA"/>
    <w:rsid w:val="00BE4970"/>
    <w:rsid w:val="00BE7E51"/>
    <w:rsid w:val="00BF0DF1"/>
    <w:rsid w:val="00BF199A"/>
    <w:rsid w:val="00C03D6A"/>
    <w:rsid w:val="00C05919"/>
    <w:rsid w:val="00C0627A"/>
    <w:rsid w:val="00C10C15"/>
    <w:rsid w:val="00C1116D"/>
    <w:rsid w:val="00C129F2"/>
    <w:rsid w:val="00C13478"/>
    <w:rsid w:val="00C160E3"/>
    <w:rsid w:val="00C16826"/>
    <w:rsid w:val="00C16FE7"/>
    <w:rsid w:val="00C172BB"/>
    <w:rsid w:val="00C212A1"/>
    <w:rsid w:val="00C23819"/>
    <w:rsid w:val="00C24038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8D7"/>
    <w:rsid w:val="00C458C5"/>
    <w:rsid w:val="00C46B1E"/>
    <w:rsid w:val="00C46E3C"/>
    <w:rsid w:val="00C46EEA"/>
    <w:rsid w:val="00C47437"/>
    <w:rsid w:val="00C537BC"/>
    <w:rsid w:val="00C55C86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28EA"/>
    <w:rsid w:val="00C8315B"/>
    <w:rsid w:val="00C8330A"/>
    <w:rsid w:val="00C8338A"/>
    <w:rsid w:val="00C84580"/>
    <w:rsid w:val="00C85094"/>
    <w:rsid w:val="00C860E7"/>
    <w:rsid w:val="00C92194"/>
    <w:rsid w:val="00C95DCC"/>
    <w:rsid w:val="00C96957"/>
    <w:rsid w:val="00C96EF6"/>
    <w:rsid w:val="00CA23AF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2348"/>
    <w:rsid w:val="00CF41FD"/>
    <w:rsid w:val="00D010A5"/>
    <w:rsid w:val="00D01854"/>
    <w:rsid w:val="00D02984"/>
    <w:rsid w:val="00D03C18"/>
    <w:rsid w:val="00D05361"/>
    <w:rsid w:val="00D0586E"/>
    <w:rsid w:val="00D059E8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252A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1CC7"/>
    <w:rsid w:val="00D56B25"/>
    <w:rsid w:val="00D57671"/>
    <w:rsid w:val="00D6171F"/>
    <w:rsid w:val="00D62197"/>
    <w:rsid w:val="00D6380D"/>
    <w:rsid w:val="00D63C69"/>
    <w:rsid w:val="00D6468D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C3"/>
    <w:rsid w:val="00D92AA2"/>
    <w:rsid w:val="00D95D68"/>
    <w:rsid w:val="00D96EEB"/>
    <w:rsid w:val="00D971DA"/>
    <w:rsid w:val="00D97275"/>
    <w:rsid w:val="00D97FD9"/>
    <w:rsid w:val="00DA025C"/>
    <w:rsid w:val="00DA1F22"/>
    <w:rsid w:val="00DA3B7D"/>
    <w:rsid w:val="00DA460B"/>
    <w:rsid w:val="00DA4771"/>
    <w:rsid w:val="00DA4992"/>
    <w:rsid w:val="00DA52CA"/>
    <w:rsid w:val="00DA7E04"/>
    <w:rsid w:val="00DB111A"/>
    <w:rsid w:val="00DB226B"/>
    <w:rsid w:val="00DB2AB6"/>
    <w:rsid w:val="00DB56D4"/>
    <w:rsid w:val="00DB56F0"/>
    <w:rsid w:val="00DB5E1F"/>
    <w:rsid w:val="00DB62BB"/>
    <w:rsid w:val="00DB7FEC"/>
    <w:rsid w:val="00DC0528"/>
    <w:rsid w:val="00DC1637"/>
    <w:rsid w:val="00DC366B"/>
    <w:rsid w:val="00DC432C"/>
    <w:rsid w:val="00DC4DEC"/>
    <w:rsid w:val="00DC6ED5"/>
    <w:rsid w:val="00DC779F"/>
    <w:rsid w:val="00DD0356"/>
    <w:rsid w:val="00DD111C"/>
    <w:rsid w:val="00DD14E3"/>
    <w:rsid w:val="00DD2F19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F17D5"/>
    <w:rsid w:val="00DF2745"/>
    <w:rsid w:val="00DF354D"/>
    <w:rsid w:val="00E004C0"/>
    <w:rsid w:val="00E004C8"/>
    <w:rsid w:val="00E016B6"/>
    <w:rsid w:val="00E02026"/>
    <w:rsid w:val="00E02461"/>
    <w:rsid w:val="00E029E7"/>
    <w:rsid w:val="00E0327B"/>
    <w:rsid w:val="00E0533F"/>
    <w:rsid w:val="00E13DEC"/>
    <w:rsid w:val="00E145DC"/>
    <w:rsid w:val="00E15E32"/>
    <w:rsid w:val="00E178CF"/>
    <w:rsid w:val="00E205E7"/>
    <w:rsid w:val="00E2294F"/>
    <w:rsid w:val="00E232CB"/>
    <w:rsid w:val="00E3113A"/>
    <w:rsid w:val="00E368B1"/>
    <w:rsid w:val="00E432C8"/>
    <w:rsid w:val="00E453C0"/>
    <w:rsid w:val="00E45596"/>
    <w:rsid w:val="00E457A2"/>
    <w:rsid w:val="00E46351"/>
    <w:rsid w:val="00E466E7"/>
    <w:rsid w:val="00E47AF1"/>
    <w:rsid w:val="00E50587"/>
    <w:rsid w:val="00E50825"/>
    <w:rsid w:val="00E531E5"/>
    <w:rsid w:val="00E557A8"/>
    <w:rsid w:val="00E5783D"/>
    <w:rsid w:val="00E61196"/>
    <w:rsid w:val="00E62164"/>
    <w:rsid w:val="00E62DDA"/>
    <w:rsid w:val="00E63EF2"/>
    <w:rsid w:val="00E65476"/>
    <w:rsid w:val="00E66F3B"/>
    <w:rsid w:val="00E67873"/>
    <w:rsid w:val="00E7185E"/>
    <w:rsid w:val="00E7419D"/>
    <w:rsid w:val="00E74637"/>
    <w:rsid w:val="00E74A9B"/>
    <w:rsid w:val="00E77BF0"/>
    <w:rsid w:val="00E81E4A"/>
    <w:rsid w:val="00E837E4"/>
    <w:rsid w:val="00E85F53"/>
    <w:rsid w:val="00E860E9"/>
    <w:rsid w:val="00E86D29"/>
    <w:rsid w:val="00E90292"/>
    <w:rsid w:val="00E90E42"/>
    <w:rsid w:val="00E90EEF"/>
    <w:rsid w:val="00E90EF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2581"/>
    <w:rsid w:val="00EB2F5B"/>
    <w:rsid w:val="00EB346F"/>
    <w:rsid w:val="00EB7239"/>
    <w:rsid w:val="00EC0F88"/>
    <w:rsid w:val="00EC13D0"/>
    <w:rsid w:val="00EC3623"/>
    <w:rsid w:val="00EC4E14"/>
    <w:rsid w:val="00EC6104"/>
    <w:rsid w:val="00EC7781"/>
    <w:rsid w:val="00ED0B98"/>
    <w:rsid w:val="00ED24C5"/>
    <w:rsid w:val="00ED2FE5"/>
    <w:rsid w:val="00ED3439"/>
    <w:rsid w:val="00ED6A2E"/>
    <w:rsid w:val="00EE10FA"/>
    <w:rsid w:val="00EE3635"/>
    <w:rsid w:val="00EE4087"/>
    <w:rsid w:val="00EF0D1E"/>
    <w:rsid w:val="00EF16A5"/>
    <w:rsid w:val="00EF172E"/>
    <w:rsid w:val="00EF2448"/>
    <w:rsid w:val="00EF4B9D"/>
    <w:rsid w:val="00EF649B"/>
    <w:rsid w:val="00EF65B8"/>
    <w:rsid w:val="00EF661A"/>
    <w:rsid w:val="00EF6F0F"/>
    <w:rsid w:val="00EF7957"/>
    <w:rsid w:val="00F010B8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5F6"/>
    <w:rsid w:val="00F96B8A"/>
    <w:rsid w:val="00FA0D0A"/>
    <w:rsid w:val="00FA3673"/>
    <w:rsid w:val="00FA3F14"/>
    <w:rsid w:val="00FA6C9D"/>
    <w:rsid w:val="00FA79A7"/>
    <w:rsid w:val="00FB0BEE"/>
    <w:rsid w:val="00FB0CF4"/>
    <w:rsid w:val="00FB2960"/>
    <w:rsid w:val="00FB40A8"/>
    <w:rsid w:val="00FB67E0"/>
    <w:rsid w:val="00FC3AA4"/>
    <w:rsid w:val="00FC5DD8"/>
    <w:rsid w:val="00FC7EF6"/>
    <w:rsid w:val="00FD04DD"/>
    <w:rsid w:val="00FD39E7"/>
    <w:rsid w:val="00FD48A9"/>
    <w:rsid w:val="00FD4B5D"/>
    <w:rsid w:val="00FD6416"/>
    <w:rsid w:val="00FD648C"/>
    <w:rsid w:val="00FD6E47"/>
    <w:rsid w:val="00FD6ED7"/>
    <w:rsid w:val="00FE01F8"/>
    <w:rsid w:val="00FE179D"/>
    <w:rsid w:val="00FE2DA2"/>
    <w:rsid w:val="00FE5567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  <w15:docId w15:val="{CE1181CC-57A1-4AC8-9527-6F3BC184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nhideWhenUsed="1"/>
    <w:lsdException w:name="toc 7" w:semiHidden="1" w:unhideWhenUsed="1" w:qFormat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2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2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3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10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4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3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5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6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4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afa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b">
    <w:name w:val="envelope return"/>
    <w:basedOn w:val="a1"/>
    <w:semiHidden/>
    <w:rPr>
      <w:rFonts w:ascii="Arial" w:hAnsi="Arial"/>
    </w:rPr>
  </w:style>
  <w:style w:type="paragraph" w:styleId="afc">
    <w:name w:val="header"/>
    <w:basedOn w:val="a1"/>
    <w:link w:val="afd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e">
    <w:name w:val="Signature"/>
    <w:basedOn w:val="a1"/>
    <w:semiHidden/>
    <w:pPr>
      <w:ind w:leftChars="2100" w:left="100"/>
    </w:pPr>
  </w:style>
  <w:style w:type="paragraph" w:styleId="11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f">
    <w:name w:val="index heading"/>
    <w:basedOn w:val="a1"/>
    <w:next w:val="12"/>
    <w:semiHidden/>
    <w:rPr>
      <w:rFonts w:ascii="Arial" w:hAnsi="Arial"/>
      <w:b/>
      <w:bCs/>
    </w:rPr>
  </w:style>
  <w:style w:type="paragraph" w:styleId="12">
    <w:name w:val="index 1"/>
    <w:basedOn w:val="a1"/>
    <w:next w:val="a1"/>
    <w:rPr>
      <w:sz w:val="24"/>
    </w:rPr>
  </w:style>
  <w:style w:type="paragraph" w:styleId="aff0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1">
    <w:name w:val="List"/>
    <w:basedOn w:val="a1"/>
    <w:semiHidden/>
    <w:pPr>
      <w:ind w:left="200" w:hangingChars="200" w:hanging="200"/>
    </w:pPr>
  </w:style>
  <w:style w:type="paragraph" w:styleId="aff2">
    <w:name w:val="footnote text"/>
    <w:basedOn w:val="a1"/>
    <w:link w:val="aff3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7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4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5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6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7">
    <w:name w:val="List Continue 2"/>
    <w:basedOn w:val="a1"/>
    <w:semiHidden/>
    <w:pPr>
      <w:spacing w:after="120"/>
      <w:ind w:leftChars="400" w:left="840"/>
    </w:pPr>
  </w:style>
  <w:style w:type="paragraph" w:styleId="aff5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6">
    <w:name w:val="Normal (Web)"/>
    <w:basedOn w:val="a1"/>
    <w:uiPriority w:val="99"/>
    <w:semiHidden/>
    <w:rPr>
      <w:rFonts w:cs="Times New Roman"/>
    </w:rPr>
  </w:style>
  <w:style w:type="paragraph" w:styleId="38">
    <w:name w:val="List Continue 3"/>
    <w:basedOn w:val="a1"/>
    <w:semiHidden/>
    <w:pPr>
      <w:spacing w:after="120"/>
      <w:ind w:leftChars="600" w:left="1260"/>
    </w:pPr>
  </w:style>
  <w:style w:type="paragraph" w:styleId="28">
    <w:name w:val="index 2"/>
    <w:basedOn w:val="a1"/>
    <w:next w:val="a1"/>
    <w:pPr>
      <w:ind w:leftChars="200" w:left="200"/>
    </w:pPr>
    <w:rPr>
      <w:sz w:val="24"/>
    </w:rPr>
  </w:style>
  <w:style w:type="paragraph" w:styleId="aff7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8">
    <w:name w:val="annotation subject"/>
    <w:basedOn w:val="ae"/>
    <w:next w:val="ae"/>
    <w:semiHidden/>
    <w:rPr>
      <w:b/>
      <w:bCs/>
    </w:rPr>
  </w:style>
  <w:style w:type="paragraph" w:styleId="aff9">
    <w:name w:val="Body Text First Indent"/>
    <w:basedOn w:val="af1"/>
    <w:semiHidden/>
    <w:pPr>
      <w:ind w:firstLineChars="100" w:firstLine="420"/>
    </w:pPr>
  </w:style>
  <w:style w:type="paragraph" w:styleId="29">
    <w:name w:val="Body Text First Indent 2"/>
    <w:basedOn w:val="af2"/>
    <w:semiHidden/>
    <w:pPr>
      <w:ind w:firstLineChars="200" w:firstLine="420"/>
    </w:pPr>
  </w:style>
  <w:style w:type="table" w:styleId="affa">
    <w:name w:val="Table Grid"/>
    <w:basedOn w:val="a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c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6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8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d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9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1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b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2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0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e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f">
    <w:name w:val="Strong"/>
    <w:basedOn w:val="a2"/>
    <w:qFormat/>
    <w:rPr>
      <w:b/>
      <w:bCs/>
    </w:rPr>
  </w:style>
  <w:style w:type="character" w:styleId="afff0">
    <w:name w:val="endnote reference"/>
    <w:basedOn w:val="a2"/>
    <w:semiHidden/>
    <w:rPr>
      <w:vertAlign w:val="superscript"/>
    </w:rPr>
  </w:style>
  <w:style w:type="character" w:styleId="afff1">
    <w:name w:val="page number"/>
    <w:basedOn w:val="a2"/>
    <w:semiHidden/>
  </w:style>
  <w:style w:type="character" w:styleId="afff2">
    <w:name w:val="FollowedHyperlink"/>
    <w:rPr>
      <w:color w:val="800080"/>
      <w:u w:val="none"/>
    </w:rPr>
  </w:style>
  <w:style w:type="character" w:styleId="afff3">
    <w:name w:val="Emphasis"/>
    <w:basedOn w:val="a2"/>
    <w:qFormat/>
    <w:rPr>
      <w:i/>
      <w:iCs/>
    </w:rPr>
  </w:style>
  <w:style w:type="character" w:styleId="afff4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5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6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7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8">
    <w:name w:val="Quote"/>
    <w:basedOn w:val="a1"/>
    <w:next w:val="a1"/>
    <w:link w:val="afff9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1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a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c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b">
    <w:name w:val="List Paragraph"/>
    <w:basedOn w:val="a1"/>
    <w:link w:val="afffc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1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d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2">
    <w:name w:val="标题 2 字符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afd">
    <w:name w:val="页眉 字符"/>
    <w:link w:val="afc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d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afffc">
    <w:name w:val="列出段落 字符"/>
    <w:basedOn w:val="a2"/>
    <w:link w:val="afffb"/>
    <w:uiPriority w:val="34"/>
    <w:rPr>
      <w:rFonts w:cs="Arial"/>
      <w:kern w:val="2"/>
      <w:sz w:val="21"/>
      <w:szCs w:val="21"/>
    </w:rPr>
  </w:style>
  <w:style w:type="character" w:customStyle="1" w:styleId="1e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afa">
    <w:name w:val="页脚 字符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e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f3">
    <w:name w:val="脚注文本 字符"/>
    <w:basedOn w:val="a2"/>
    <w:link w:val="aff2"/>
    <w:uiPriority w:val="99"/>
    <w:rPr>
      <w:rFonts w:cs="Arial"/>
      <w:kern w:val="2"/>
      <w:sz w:val="18"/>
      <w:szCs w:val="18"/>
    </w:rPr>
  </w:style>
  <w:style w:type="character" w:customStyle="1" w:styleId="32">
    <w:name w:val="标题 3 字符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afff9">
    <w:name w:val="引用 字符"/>
    <w:basedOn w:val="a2"/>
    <w:link w:val="afff8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10">
    <w:name w:val="批注文字 字符1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f">
    <w:name w:val="Placeholder Text"/>
    <w:basedOn w:val="a2"/>
    <w:uiPriority w:val="99"/>
    <w:semiHidden/>
    <w:rPr>
      <w:color w:val="808080"/>
    </w:rPr>
  </w:style>
  <w:style w:type="character" w:customStyle="1" w:styleId="1f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e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/>
  </w:style>
  <w:style w:type="table" w:customStyle="1" w:styleId="TableNoFrame">
    <w:name w:val="Table No Frame"/>
    <w:basedOn w:val="affa"/>
    <w:semiHidden/>
    <w:pPr>
      <w:jc w:val="left"/>
    </w:pPr>
    <w:tblPr/>
    <w:trPr>
      <w:cantSplit/>
    </w:trPr>
  </w:style>
  <w:style w:type="table" w:customStyle="1" w:styleId="table0">
    <w:name w:val="table"/>
    <w:basedOn w:val="affe"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f0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7.png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9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1.tongji.edu.cn/locallogin" TargetMode="External"/><Relationship Id="rId33" Type="http://schemas.openxmlformats.org/officeDocument/2006/relationships/image" Target="media/image11.emf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header" Target="header6.xm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352975-F6B4-4E1B-8D48-EB92B6A97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</Template>
  <TotalTime>8028</TotalTime>
  <Pages>29</Pages>
  <Words>930</Words>
  <Characters>5302</Characters>
  <Application>Microsoft Office Word</Application>
  <DocSecurity>0</DocSecurity>
  <Lines>44</Lines>
  <Paragraphs>12</Paragraphs>
  <ScaleCrop>false</ScaleCrop>
  <Company>iSoftstone Technologies Co.,Ltd.</Company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杨洪念</cp:lastModifiedBy>
  <cp:revision>252</cp:revision>
  <dcterms:created xsi:type="dcterms:W3CDTF">2018-03-27T13:41:00Z</dcterms:created>
  <dcterms:modified xsi:type="dcterms:W3CDTF">2020-06-29T02:49:00Z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